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511"/>
      </w:pPr>
      <w: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928370</wp:posOffset>
                </wp:positionV>
                <wp:extent cx="7560310" cy="8060055"/>
                <wp:effectExtent l="0" t="635" r="2540" b="16510"/>
                <wp:wrapNone/>
                <wp:docPr id="10" name="组合 2"/>
                <wp:cNvGraphicFramePr/>
                <a:graphic xmlns:a="http://schemas.openxmlformats.org/drawingml/2006/main">
                  <a:graphicData uri="http://schemas.microsoft.com/office/word/2010/wordprocessingGroup">
                    <wpg:wgp>
                      <wpg:cNvGrpSpPr/>
                      <wpg:grpSpPr>
                        <a:xfrm>
                          <a:off x="0" y="0"/>
                          <a:ext cx="7560310" cy="8060055"/>
                          <a:chOff x="0" y="1463"/>
                          <a:chExt cx="11906" cy="12693"/>
                        </a:xfrm>
                      </wpg:grpSpPr>
                      <pic:pic xmlns:pic="http://schemas.openxmlformats.org/drawingml/2006/picture">
                        <pic:nvPicPr>
                          <pic:cNvPr id="2" name="图片 3"/>
                          <pic:cNvPicPr>
                            <a:picLocks noChangeAspect="1"/>
                          </pic:cNvPicPr>
                        </pic:nvPicPr>
                        <pic:blipFill>
                          <a:blip r:embed="rId6"/>
                          <a:stretch>
                            <a:fillRect/>
                          </a:stretch>
                        </pic:blipFill>
                        <pic:spPr>
                          <a:xfrm>
                            <a:off x="0" y="1462"/>
                            <a:ext cx="11906" cy="10466"/>
                          </a:xfrm>
                          <a:prstGeom prst="rect">
                            <a:avLst/>
                          </a:prstGeom>
                          <a:noFill/>
                          <a:ln>
                            <a:noFill/>
                          </a:ln>
                        </pic:spPr>
                      </pic:pic>
                      <wps:wsp>
                        <wps:cNvPr id="4" name="任意多边形 4"/>
                        <wps:cNvSpPr/>
                        <wps:spPr>
                          <a:xfrm>
                            <a:off x="0" y="10822"/>
                            <a:ext cx="11906" cy="1740"/>
                          </a:xfrm>
                          <a:custGeom>
                            <a:avLst/>
                            <a:gdLst/>
                            <a:ahLst/>
                            <a:cxnLst/>
                            <a:pathLst>
                              <a:path w="11906" h="1740">
                                <a:moveTo>
                                  <a:pt x="5957" y="0"/>
                                </a:moveTo>
                                <a:lnTo>
                                  <a:pt x="5758" y="0"/>
                                </a:lnTo>
                                <a:lnTo>
                                  <a:pt x="5558" y="3"/>
                                </a:lnTo>
                                <a:lnTo>
                                  <a:pt x="5359" y="7"/>
                                </a:lnTo>
                                <a:lnTo>
                                  <a:pt x="5160" y="13"/>
                                </a:lnTo>
                                <a:lnTo>
                                  <a:pt x="4961" y="20"/>
                                </a:lnTo>
                                <a:lnTo>
                                  <a:pt x="4763" y="29"/>
                                </a:lnTo>
                                <a:lnTo>
                                  <a:pt x="4565" y="39"/>
                                </a:lnTo>
                                <a:lnTo>
                                  <a:pt x="4368" y="51"/>
                                </a:lnTo>
                                <a:lnTo>
                                  <a:pt x="4171" y="65"/>
                                </a:lnTo>
                                <a:lnTo>
                                  <a:pt x="3975" y="80"/>
                                </a:lnTo>
                                <a:lnTo>
                                  <a:pt x="3779" y="97"/>
                                </a:lnTo>
                                <a:lnTo>
                                  <a:pt x="3583" y="115"/>
                                </a:lnTo>
                                <a:lnTo>
                                  <a:pt x="3388" y="135"/>
                                </a:lnTo>
                                <a:lnTo>
                                  <a:pt x="3194" y="156"/>
                                </a:lnTo>
                                <a:lnTo>
                                  <a:pt x="2999" y="179"/>
                                </a:lnTo>
                                <a:lnTo>
                                  <a:pt x="2806" y="203"/>
                                </a:lnTo>
                                <a:lnTo>
                                  <a:pt x="2613" y="229"/>
                                </a:lnTo>
                                <a:lnTo>
                                  <a:pt x="2420" y="257"/>
                                </a:lnTo>
                                <a:lnTo>
                                  <a:pt x="2228" y="286"/>
                                </a:lnTo>
                                <a:lnTo>
                                  <a:pt x="1845" y="348"/>
                                </a:lnTo>
                                <a:lnTo>
                                  <a:pt x="1464" y="417"/>
                                </a:lnTo>
                                <a:lnTo>
                                  <a:pt x="1085" y="491"/>
                                </a:lnTo>
                                <a:lnTo>
                                  <a:pt x="708" y="571"/>
                                </a:lnTo>
                                <a:lnTo>
                                  <a:pt x="334" y="657"/>
                                </a:lnTo>
                                <a:lnTo>
                                  <a:pt x="0" y="739"/>
                                </a:lnTo>
                                <a:lnTo>
                                  <a:pt x="0" y="1740"/>
                                </a:lnTo>
                                <a:lnTo>
                                  <a:pt x="11905" y="1740"/>
                                </a:lnTo>
                                <a:lnTo>
                                  <a:pt x="11905" y="737"/>
                                </a:lnTo>
                                <a:lnTo>
                                  <a:pt x="11582" y="657"/>
                                </a:lnTo>
                                <a:lnTo>
                                  <a:pt x="11208" y="571"/>
                                </a:lnTo>
                                <a:lnTo>
                                  <a:pt x="10831" y="491"/>
                                </a:lnTo>
                                <a:lnTo>
                                  <a:pt x="10452" y="417"/>
                                </a:lnTo>
                                <a:lnTo>
                                  <a:pt x="10071" y="348"/>
                                </a:lnTo>
                                <a:lnTo>
                                  <a:pt x="9688" y="286"/>
                                </a:lnTo>
                                <a:lnTo>
                                  <a:pt x="9496" y="257"/>
                                </a:lnTo>
                                <a:lnTo>
                                  <a:pt x="9303" y="229"/>
                                </a:lnTo>
                                <a:lnTo>
                                  <a:pt x="9110" y="203"/>
                                </a:lnTo>
                                <a:lnTo>
                                  <a:pt x="8917" y="179"/>
                                </a:lnTo>
                                <a:lnTo>
                                  <a:pt x="8722" y="156"/>
                                </a:lnTo>
                                <a:lnTo>
                                  <a:pt x="8528" y="135"/>
                                </a:lnTo>
                                <a:lnTo>
                                  <a:pt x="8333" y="115"/>
                                </a:lnTo>
                                <a:lnTo>
                                  <a:pt x="8137" y="97"/>
                                </a:lnTo>
                                <a:lnTo>
                                  <a:pt x="7941" y="80"/>
                                </a:lnTo>
                                <a:lnTo>
                                  <a:pt x="7745" y="65"/>
                                </a:lnTo>
                                <a:lnTo>
                                  <a:pt x="7548" y="51"/>
                                </a:lnTo>
                                <a:lnTo>
                                  <a:pt x="7351" y="39"/>
                                </a:lnTo>
                                <a:lnTo>
                                  <a:pt x="7153" y="29"/>
                                </a:lnTo>
                                <a:lnTo>
                                  <a:pt x="6955" y="20"/>
                                </a:lnTo>
                                <a:lnTo>
                                  <a:pt x="6756" y="13"/>
                                </a:lnTo>
                                <a:lnTo>
                                  <a:pt x="6557" y="7"/>
                                </a:lnTo>
                                <a:lnTo>
                                  <a:pt x="6358" y="3"/>
                                </a:lnTo>
                                <a:lnTo>
                                  <a:pt x="6158" y="0"/>
                                </a:lnTo>
                                <a:lnTo>
                                  <a:pt x="5957" y="0"/>
                                </a:lnTo>
                                <a:close/>
                              </a:path>
                            </a:pathLst>
                          </a:custGeom>
                          <a:solidFill>
                            <a:srgbClr val="FFFFFF"/>
                          </a:solidFill>
                          <a:ln>
                            <a:noFill/>
                          </a:ln>
                        </wps:spPr>
                        <wps:bodyPr upright="1"/>
                      </wps:wsp>
                      <wps:wsp>
                        <wps:cNvPr id="6" name="矩形 5"/>
                        <wps:cNvSpPr/>
                        <wps:spPr>
                          <a:xfrm>
                            <a:off x="3245" y="12613"/>
                            <a:ext cx="1534" cy="1536"/>
                          </a:xfrm>
                          <a:prstGeom prst="rect">
                            <a:avLst/>
                          </a:prstGeom>
                          <a:noFill/>
                          <a:ln w="6845" cap="flat" cmpd="sng">
                            <a:solidFill>
                              <a:srgbClr val="000000"/>
                            </a:solidFill>
                            <a:prstDash val="solid"/>
                            <a:miter/>
                            <a:headEnd type="none" w="med" len="med"/>
                            <a:tailEnd type="none" w="med" len="med"/>
                          </a:ln>
                        </wps:spPr>
                        <wps:bodyPr upright="1"/>
                      </wps:wsp>
                      <pic:pic xmlns:pic="http://schemas.openxmlformats.org/drawingml/2006/picture">
                        <pic:nvPicPr>
                          <pic:cNvPr id="8" name="图片 6"/>
                          <pic:cNvPicPr>
                            <a:picLocks noChangeAspect="1"/>
                          </pic:cNvPicPr>
                        </pic:nvPicPr>
                        <pic:blipFill>
                          <a:blip r:embed="rId7"/>
                          <a:stretch>
                            <a:fillRect/>
                          </a:stretch>
                        </pic:blipFill>
                        <pic:spPr>
                          <a:xfrm>
                            <a:off x="3286" y="12849"/>
                            <a:ext cx="1451" cy="1133"/>
                          </a:xfrm>
                          <a:prstGeom prst="rect">
                            <a:avLst/>
                          </a:prstGeom>
                          <a:noFill/>
                          <a:ln>
                            <a:noFill/>
                          </a:ln>
                        </pic:spPr>
                      </pic:pic>
                    </wpg:wgp>
                  </a:graphicData>
                </a:graphic>
              </wp:anchor>
            </w:drawing>
          </mc:Choice>
          <mc:Fallback>
            <w:pict>
              <v:group id="组合 2" o:spid="_x0000_s1026" o:spt="203" style="position:absolute;left:0pt;margin-left:0pt;margin-top:73.1pt;height:634.65pt;width:595.3pt;mso-position-horizontal-relative:page;mso-position-vertical-relative:page;z-index:-251656192;mso-width-relative:page;mso-height-relative:page;" coordorigin="0,1463" coordsize="11906,12693" o:gfxdata="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GZS7yb0AAACn&#10;AQAAGQAAAGRycy9fcmVscy9lMm9Eb2MueG1sLnJlbHO9kMsKwjAQRfeC/xBmb9N2ISKmbkRwK/oB&#10;QzJNo82DJIr+vQFBFAR3LmeGe+5hVuubHdmVYjLeCWiqGhg56ZVxWsDxsJ0tgKWMTuHoHQm4U4J1&#10;N52s9jRiLqE0mJBYobgkYMg5LDlPciCLqfKBXLn0PlrMZYyaB5Rn1MTbup7z+M6A7oPJdkpA3KkW&#10;2OEeSvNvtu97I2nj5cWSy18quLGluwAxasoCLCmDz2VbnQJp4N8lmv9INC8J/vHe7gF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">
                <o:lock v:ext="edit" aspectratio="f"/>
                <v:shape id="图片 3" o:spid="_x0000_s1026" o:spt="75" alt="" type="#_x0000_t75" style="position:absolute;left:0;top:1462;height:10466;width:11906;" filled="f" o:preferrelative="t" stroked="f" coordsize="21600,21600" o:gfxdata="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FUUAvQAA&#10;ANoAAAAPAAAAAAAAAAEAIAAAACIAAABkcnMvZG93bnJldi54bWxQSwECFAAUAAAACACHTuJAMy8F&#10;njsAAAA5AAAAEAAAAAAAAAABACAAAAAMAQAAZHJzL3NoYXBleG1sLnhtbFBLBQYAAAAABgAGAFsB&#10;AAC2AwAAAAA=&#10;">
                  <v:fill on="f" focussize="0,0"/>
                  <v:stroke on="f"/>
                  <v:imagedata r:id="rId6" o:title=""/>
                  <o:lock v:ext="edit" aspectratio="t"/>
                </v:shape>
                <v:shape id="_x0000_s1026" o:spid="_x0000_s1026" o:spt="100" style="position:absolute;left:0;top:10822;height:1740;width:11906;" fillcolor="#FFFFFF" filled="t" stroked="f" coordsize="11906,1740" o:gfxdata="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J4cne5AAAA2gAA&#10;AA8AAAAAAAAAAQAgAAAAIgAAAGRycy9kb3ducmV2LnhtbFBLAQIUABQAAAAIAIdO4kAzLwWeOwAA&#10;ADkAAAAQAAAAAAAAAAEAIAAAAAgBAABkcnMvc2hhcGV4bWwueG1sUEsFBgAAAAAGAAYAWwEAALID&#10;AAAAAA==&#10;" path="m5957,0l5758,0,5558,3,5359,7,5160,13,4961,20,4763,29,4565,39,4368,51,4171,65,3975,80,3779,97,3583,115,3388,135,3194,156,2999,179,2806,203,2613,229,2420,257,2228,286,1845,348,1464,417,1085,491,708,571,334,657,0,739,0,1740,11905,1740,11905,737,11582,657,11208,571,10831,491,10452,417,10071,348,9688,286,9496,257,9303,229,9110,203,8917,179,8722,156,8528,135,8333,115,8137,97,7941,80,7745,65,7548,51,7351,39,7153,29,6955,20,6756,13,6557,7,6358,3,6158,0,5957,0xe">
                  <v:fill on="t" focussize="0,0"/>
                  <v:stroke on="f"/>
                  <v:imagedata o:title=""/>
                  <o:lock v:ext="edit" aspectratio="f"/>
                </v:shape>
                <v:rect id="矩形 5" o:spid="_x0000_s1026" o:spt="1" style="position:absolute;left:3245;top:12613;height:1536;width:1534;" filled="f" stroked="t" coordsize="21600,21600" o:gfxdata="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TFPEvQAA&#10;ANoAAAAPAAAAAAAAAAEAIAAAACIAAABkcnMvZG93bnJldi54bWxQSwECFAAUAAAACACHTuJAMy8F&#10;njsAAAA5AAAAEAAAAAAAAAABACAAAAAMAQAAZHJzL3NoYXBleG1sLnhtbFBLBQYAAAAABgAGAFsB&#10;AAC2AwAAAAA=&#10;">
                  <v:fill on="f" focussize="0,0"/>
                  <v:stroke weight="0.538976377952756pt" color="#000000" joinstyle="miter"/>
                  <v:imagedata o:title=""/>
                  <o:lock v:ext="edit" aspectratio="f"/>
                </v:rect>
                <v:shape id="图片 6" o:spid="_x0000_s1026" o:spt="75" alt="" type="#_x0000_t75" style="position:absolute;left:3286;top:12849;height:1133;width:1451;" filled="f" o:preferrelative="t" stroked="f" coordsize="21600,21600" o:gfxdata="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LgRVrUAAADaAAAADwAA&#10;AAAAAAABACAAAAAiAAAAZHJzL2Rvd25yZXYueG1sUEsBAhQAFAAAAAgAh07iQDMvBZ47AAAAOQAA&#10;ABAAAAAAAAAAAQAgAAAABAEAAGRycy9zaGFwZXhtbC54bWxQSwUGAAAAAAYABgBbAQAArgMAAAAA&#10;">
                  <v:fill on="f" focussize="0,0"/>
                  <v:stroke on="f"/>
                  <v:imagedata r:id="rId7" o:title=""/>
                  <o:lock v:ext="edit" aspectratio="t"/>
                </v:shape>
              </v:group>
            </w:pict>
          </mc:Fallback>
        </mc:AlternateContent>
      </w:r>
      <w:r>
        <mc:AlternateContent>
          <mc:Choice Requires="wpg">
            <w:drawing>
              <wp:anchor distT="0" distB="0" distL="114300" distR="114300" simplePos="0" relativeHeight="251666432" behindDoc="0" locked="0" layoutInCell="1" allowOverlap="1">
                <wp:simplePos x="0" y="0"/>
                <wp:positionH relativeFrom="page">
                  <wp:posOffset>5735320</wp:posOffset>
                </wp:positionH>
                <wp:positionV relativeFrom="paragraph">
                  <wp:posOffset>58420</wp:posOffset>
                </wp:positionV>
                <wp:extent cx="1367790" cy="257175"/>
                <wp:effectExtent l="0" t="3810" r="3810" b="5715"/>
                <wp:wrapNone/>
                <wp:docPr id="161" name="组合 7"/>
                <wp:cNvGraphicFramePr/>
                <a:graphic xmlns:a="http://schemas.openxmlformats.org/drawingml/2006/main">
                  <a:graphicData uri="http://schemas.microsoft.com/office/word/2010/wordprocessingGroup">
                    <wpg:wgp>
                      <wpg:cNvGrpSpPr/>
                      <wpg:grpSpPr>
                        <a:xfrm>
                          <a:off x="0" y="0"/>
                          <a:ext cx="1367790" cy="257175"/>
                          <a:chOff x="9032" y="93"/>
                          <a:chExt cx="2154" cy="405"/>
                        </a:xfrm>
                      </wpg:grpSpPr>
                      <pic:pic xmlns:pic="http://schemas.openxmlformats.org/drawingml/2006/picture">
                        <pic:nvPicPr>
                          <pic:cNvPr id="156" name="图片 8"/>
                          <pic:cNvPicPr>
                            <a:picLocks noChangeAspect="1"/>
                          </pic:cNvPicPr>
                        </pic:nvPicPr>
                        <pic:blipFill>
                          <a:blip r:embed="rId8"/>
                          <a:stretch>
                            <a:fillRect/>
                          </a:stretch>
                        </pic:blipFill>
                        <pic:spPr>
                          <a:xfrm>
                            <a:off x="9032" y="92"/>
                            <a:ext cx="1927" cy="405"/>
                          </a:xfrm>
                          <a:prstGeom prst="rect">
                            <a:avLst/>
                          </a:prstGeom>
                          <a:noFill/>
                          <a:ln>
                            <a:noFill/>
                          </a:ln>
                        </pic:spPr>
                      </pic:pic>
                      <wps:wsp>
                        <wps:cNvPr id="157" name="直线 9"/>
                        <wps:cNvSpPr/>
                        <wps:spPr>
                          <a:xfrm>
                            <a:off x="11027" y="95"/>
                            <a:ext cx="0" cy="314"/>
                          </a:xfrm>
                          <a:prstGeom prst="line">
                            <a:avLst/>
                          </a:prstGeom>
                          <a:ln w="54826" cap="flat" cmpd="sng">
                            <a:solidFill>
                              <a:srgbClr val="E71E00"/>
                            </a:solidFill>
                            <a:prstDash val="solid"/>
                            <a:headEnd type="none" w="med" len="med"/>
                            <a:tailEnd type="none" w="med" len="med"/>
                          </a:ln>
                        </wps:spPr>
                        <wps:bodyPr upright="1"/>
                      </wps:wsp>
                      <wps:wsp>
                        <wps:cNvPr id="158" name="矩形 10"/>
                        <wps:cNvSpPr/>
                        <wps:spPr>
                          <a:xfrm>
                            <a:off x="10983" y="95"/>
                            <a:ext cx="87" cy="314"/>
                          </a:xfrm>
                          <a:prstGeom prst="rect">
                            <a:avLst/>
                          </a:prstGeom>
                          <a:noFill/>
                          <a:ln w="2464" cap="flat" cmpd="sng">
                            <a:solidFill>
                              <a:srgbClr val="E71E00"/>
                            </a:solidFill>
                            <a:prstDash val="solid"/>
                            <a:miter/>
                            <a:headEnd type="none" w="med" len="med"/>
                            <a:tailEnd type="none" w="med" len="med"/>
                          </a:ln>
                        </wps:spPr>
                        <wps:bodyPr upright="1"/>
                      </wps:wsp>
                      <wps:wsp>
                        <wps:cNvPr id="159" name="直线 11"/>
                        <wps:cNvSpPr/>
                        <wps:spPr>
                          <a:xfrm>
                            <a:off x="11140" y="95"/>
                            <a:ext cx="0" cy="314"/>
                          </a:xfrm>
                          <a:prstGeom prst="line">
                            <a:avLst/>
                          </a:prstGeom>
                          <a:ln w="54801" cap="flat" cmpd="sng">
                            <a:solidFill>
                              <a:srgbClr val="E71E00"/>
                            </a:solidFill>
                            <a:prstDash val="solid"/>
                            <a:headEnd type="none" w="med" len="med"/>
                            <a:tailEnd type="none" w="med" len="med"/>
                          </a:ln>
                        </wps:spPr>
                        <wps:bodyPr upright="1"/>
                      </wps:wsp>
                      <wps:wsp>
                        <wps:cNvPr id="160" name="矩形 12"/>
                        <wps:cNvSpPr/>
                        <wps:spPr>
                          <a:xfrm>
                            <a:off x="11097" y="95"/>
                            <a:ext cx="87" cy="314"/>
                          </a:xfrm>
                          <a:prstGeom prst="rect">
                            <a:avLst/>
                          </a:prstGeom>
                          <a:noFill/>
                          <a:ln w="2464" cap="flat" cmpd="sng">
                            <a:solidFill>
                              <a:srgbClr val="E71E00"/>
                            </a:solidFill>
                            <a:prstDash val="solid"/>
                            <a:miter/>
                            <a:headEnd type="none" w="med" len="med"/>
                            <a:tailEnd type="none" w="med" len="med"/>
                          </a:ln>
                        </wps:spPr>
                        <wps:bodyPr upright="1"/>
                      </wps:wsp>
                    </wpg:wgp>
                  </a:graphicData>
                </a:graphic>
              </wp:anchor>
            </w:drawing>
          </mc:Choice>
          <mc:Fallback>
            <w:pict>
              <v:group id="组合 7" o:spid="_x0000_s1026" o:spt="203" style="position:absolute;left:0pt;margin-left:451.6pt;margin-top:4.6pt;height:20.25pt;width:107.7pt;mso-position-horizontal-relative:page;z-index:251666432;mso-width-relative:page;mso-height-relative:page;" coordorigin="9032,93" coordsize="2154,405" o:gfxdata="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">
                <o:lock v:ext="edit" aspectratio="f"/>
                <v:shape id="图片 8" o:spid="_x0000_s1026" o:spt="75" alt="" type="#_x0000_t75" style="position:absolute;left:9032;top:92;height:405;width:1927;" filled="f" o:preferrelative="t" stroked="f" coordsize="21600,21600" o:gfxdata="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yLqW8AAAA&#10;3AAAAA8AAAAAAAAAAQAgAAAAIgAAAGRycy9kb3ducmV2LnhtbFBLAQIUABQAAAAIAIdO4kAzLwWe&#10;OwAAADkAAAAQAAAAAAAAAAEAIAAAAAsBAABkcnMvc2hhcGV4bWwueG1sUEsFBgAAAAAGAAYAWwEA&#10;ALUDAAAAAA==&#10;">
                  <v:fill on="f" focussize="0,0"/>
                  <v:stroke on="f"/>
                  <v:imagedata r:id="rId8" o:title=""/>
                  <o:lock v:ext="edit" aspectratio="t"/>
                </v:shape>
                <v:line id="直线 9" o:spid="_x0000_s1026" o:spt="20" style="position:absolute;left:11027;top:95;height:314;width:0;" filled="f" stroked="t" coordsize="21600,21600" o:gfxdata="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C/qMLgAAADcAAAA&#10;DwAAAAAAAAABACAAAAAiAAAAZHJzL2Rvd25yZXYueG1sUEsBAhQAFAAAAAgAh07iQDMvBZ47AAAA&#10;OQAAABAAAAAAAAAAAQAgAAAABwEAAGRycy9zaGFwZXhtbC54bWxQSwUGAAAAAAYABgBbAQAAsQMA&#10;AAAA&#10;">
                  <v:fill on="f" focussize="0,0"/>
                  <v:stroke weight="4.31700787401575pt" color="#E71E00" joinstyle="round"/>
                  <v:imagedata o:title=""/>
                  <o:lock v:ext="edit" aspectratio="f"/>
                </v:line>
                <v:rect id="矩形 10" o:spid="_x0000_s1026" o:spt="1" style="position:absolute;left:10983;top:95;height:314;width:87;" filled="f" stroked="t" coordsize="21600,21600" o:gfxdata="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b5/&#10;LsEAAADcAAAADwAAAAAAAAABACAAAAAiAAAAZHJzL2Rvd25yZXYueG1sUEsBAhQAFAAAAAgAh07i&#10;QDMvBZ47AAAAOQAAABAAAAAAAAAAAQAgAAAAEAEAAGRycy9zaGFwZXhtbC54bWxQSwUGAAAAAAYA&#10;BgBbAQAAugMAAAAA&#10;">
                  <v:fill on="f" focussize="0,0"/>
                  <v:stroke weight="0.194015748031496pt" color="#E71E00" joinstyle="miter"/>
                  <v:imagedata o:title=""/>
                  <o:lock v:ext="edit" aspectratio="f"/>
                </v:rect>
                <v:line id="直线 11" o:spid="_x0000_s1026" o:spt="20" style="position:absolute;left:11140;top:95;height:314;width:0;" filled="f" stroked="t" coordsize="21600,21600" o:gfxdata="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GC7sAAADc&#10;AAAADwAAAAAAAAABACAAAAAiAAAAZHJzL2Rvd25yZXYueG1sUEsBAhQAFAAAAAgAh07iQDMvBZ47&#10;AAAAOQAAABAAAAAAAAAAAQAgAAAACgEAAGRycy9zaGFwZXhtbC54bWxQSwUGAAAAAAYABgBbAQAA&#10;tAMAAAAA&#10;">
                  <v:fill on="f" focussize="0,0"/>
                  <v:stroke weight="4.31503937007874pt" color="#E71E00" joinstyle="round"/>
                  <v:imagedata o:title=""/>
                  <o:lock v:ext="edit" aspectratio="f"/>
                </v:line>
                <v:rect id="矩形 12" o:spid="_x0000_s1026" o:spt="1" style="position:absolute;left:11097;top:95;height:314;width:87;" filled="f" stroked="t" coordsize="21600,21600" o:gfxdata="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pLmV&#10;wAAAANwAAAAPAAAAAAAAAAEAIAAAACIAAABkcnMvZG93bnJldi54bWxQSwECFAAUAAAACACHTuJA&#10;My8FnjsAAAA5AAAAEAAAAAAAAAABACAAAAAPAQAAZHJzL3NoYXBleG1sLnhtbFBLBQYAAAAABgAG&#10;AFsBAAC5AwAAAAA=&#10;">
                  <v:fill on="f" focussize="0,0"/>
                  <v:stroke weight="0.194015748031496pt" color="#E71E00" joinstyle="miter"/>
                  <v:imagedata o:title=""/>
                  <o:lock v:ext="edit" aspectratio="f"/>
                </v:rect>
              </v:group>
            </w:pict>
          </mc:Fallback>
        </mc:AlternateContent>
      </w:r>
      <w:r>
        <w:t>Searchpoint Optima Plus</w:t>
      </w:r>
    </w:p>
    <w:p>
      <w:pPr>
        <w:pStyle w:val="5"/>
        <w:rPr>
          <w:rFonts w:ascii="Arial"/>
          <w:b/>
          <w:sz w:val="40"/>
        </w:rPr>
      </w:pPr>
    </w:p>
    <w:p>
      <w:pPr>
        <w:pStyle w:val="5"/>
        <w:rPr>
          <w:rFonts w:ascii="Arial"/>
          <w:b/>
          <w:sz w:val="40"/>
        </w:rPr>
      </w:pPr>
    </w:p>
    <w:p>
      <w:pPr>
        <w:pStyle w:val="5"/>
        <w:rPr>
          <w:rFonts w:ascii="Arial"/>
          <w:b/>
          <w:sz w:val="40"/>
        </w:rPr>
      </w:pPr>
    </w:p>
    <w:p>
      <w:pPr>
        <w:pStyle w:val="5"/>
        <w:rPr>
          <w:rFonts w:ascii="Arial"/>
          <w:b/>
          <w:sz w:val="40"/>
        </w:rPr>
      </w:pPr>
    </w:p>
    <w:p>
      <w:pPr>
        <w:pStyle w:val="5"/>
        <w:rPr>
          <w:rFonts w:ascii="Arial"/>
          <w:b/>
          <w:sz w:val="40"/>
        </w:rPr>
      </w:pPr>
    </w:p>
    <w:p>
      <w:pPr>
        <w:pStyle w:val="5"/>
        <w:rPr>
          <w:rFonts w:ascii="Arial"/>
          <w:b/>
          <w:sz w:val="40"/>
        </w:rPr>
      </w:pPr>
    </w:p>
    <w:p>
      <w:pPr>
        <w:pStyle w:val="5"/>
        <w:rPr>
          <w:rFonts w:ascii="Arial"/>
          <w:b/>
          <w:sz w:val="40"/>
        </w:rPr>
      </w:pPr>
    </w:p>
    <w:p>
      <w:pPr>
        <w:pStyle w:val="5"/>
        <w:rPr>
          <w:rFonts w:ascii="Arial"/>
          <w:b/>
          <w:sz w:val="40"/>
        </w:rPr>
      </w:pPr>
    </w:p>
    <w:p>
      <w:pPr>
        <w:pStyle w:val="5"/>
        <w:rPr>
          <w:rFonts w:ascii="Arial"/>
          <w:b/>
          <w:sz w:val="40"/>
        </w:rPr>
      </w:pPr>
    </w:p>
    <w:p>
      <w:pPr>
        <w:pStyle w:val="5"/>
        <w:rPr>
          <w:rFonts w:ascii="Arial"/>
          <w:b/>
          <w:sz w:val="40"/>
        </w:rPr>
      </w:pPr>
    </w:p>
    <w:p>
      <w:pPr>
        <w:pStyle w:val="5"/>
        <w:rPr>
          <w:rFonts w:ascii="Arial"/>
          <w:b/>
          <w:sz w:val="40"/>
        </w:rPr>
      </w:pPr>
    </w:p>
    <w:p>
      <w:pPr>
        <w:pStyle w:val="5"/>
        <w:rPr>
          <w:rFonts w:ascii="Arial"/>
          <w:b/>
          <w:sz w:val="40"/>
        </w:rPr>
      </w:pPr>
    </w:p>
    <w:p>
      <w:pPr>
        <w:pStyle w:val="5"/>
        <w:rPr>
          <w:rFonts w:ascii="Arial"/>
          <w:b/>
          <w:sz w:val="40"/>
        </w:rPr>
      </w:pPr>
    </w:p>
    <w:p>
      <w:pPr>
        <w:pStyle w:val="5"/>
        <w:rPr>
          <w:rFonts w:ascii="Arial"/>
          <w:b/>
          <w:sz w:val="40"/>
        </w:rPr>
      </w:pPr>
    </w:p>
    <w:p>
      <w:pPr>
        <w:pStyle w:val="5"/>
        <w:rPr>
          <w:rFonts w:ascii="Arial"/>
          <w:b/>
          <w:sz w:val="40"/>
        </w:rPr>
      </w:pPr>
    </w:p>
    <w:p>
      <w:pPr>
        <w:pStyle w:val="5"/>
        <w:rPr>
          <w:rFonts w:ascii="Arial"/>
          <w:b/>
          <w:sz w:val="40"/>
        </w:rPr>
      </w:pPr>
    </w:p>
    <w:p>
      <w:pPr>
        <w:pStyle w:val="5"/>
        <w:rPr>
          <w:rFonts w:ascii="Arial"/>
          <w:b/>
          <w:sz w:val="40"/>
        </w:rPr>
      </w:pPr>
    </w:p>
    <w:p>
      <w:pPr>
        <w:pStyle w:val="5"/>
        <w:rPr>
          <w:rFonts w:ascii="Arial"/>
          <w:b/>
          <w:sz w:val="40"/>
        </w:rPr>
      </w:pPr>
    </w:p>
    <w:p>
      <w:pPr>
        <w:pStyle w:val="5"/>
        <w:rPr>
          <w:rFonts w:ascii="Arial"/>
          <w:b/>
          <w:sz w:val="40"/>
        </w:rPr>
      </w:pPr>
    </w:p>
    <w:p>
      <w:pPr>
        <w:pStyle w:val="5"/>
        <w:rPr>
          <w:rFonts w:ascii="Arial"/>
          <w:b/>
          <w:sz w:val="40"/>
        </w:rPr>
      </w:pPr>
    </w:p>
    <w:p>
      <w:pPr>
        <w:pStyle w:val="5"/>
        <w:rPr>
          <w:rFonts w:ascii="Arial"/>
          <w:b/>
          <w:sz w:val="40"/>
        </w:rPr>
      </w:pPr>
    </w:p>
    <w:p>
      <w:pPr>
        <w:pStyle w:val="5"/>
        <w:rPr>
          <w:rFonts w:ascii="Arial"/>
          <w:b/>
          <w:sz w:val="40"/>
        </w:rPr>
      </w:pPr>
    </w:p>
    <w:p>
      <w:pPr>
        <w:pStyle w:val="5"/>
        <w:rPr>
          <w:rFonts w:ascii="Arial"/>
          <w:b/>
          <w:sz w:val="40"/>
        </w:rPr>
      </w:pPr>
    </w:p>
    <w:p>
      <w:pPr>
        <w:pStyle w:val="5"/>
        <w:rPr>
          <w:rFonts w:ascii="Arial"/>
          <w:b/>
          <w:sz w:val="40"/>
        </w:rPr>
      </w:pPr>
    </w:p>
    <w:p>
      <w:pPr>
        <w:pStyle w:val="5"/>
        <w:rPr>
          <w:rFonts w:ascii="Arial"/>
          <w:b/>
          <w:sz w:val="39"/>
        </w:rPr>
      </w:pPr>
    </w:p>
    <w:p>
      <w:pPr>
        <w:pStyle w:val="3"/>
        <w:spacing w:line="278" w:lineRule="auto"/>
        <w:ind w:left="4808" w:right="4414"/>
      </w:pPr>
      <w:r>
        <w:t>先进的点红外气体探测器</w:t>
      </w:r>
    </w:p>
    <w:p>
      <w:pPr>
        <w:spacing w:after="0" w:line="278" w:lineRule="auto"/>
        <w:sectPr>
          <w:type w:val="continuous"/>
          <w:pgSz w:w="11910" w:h="16160"/>
          <w:pgMar w:top="520" w:right="580" w:bottom="280" w:left="180" w:header="720" w:footer="720" w:gutter="0"/>
          <w:cols w:space="720" w:num="1"/>
        </w:sect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9"/>
        <w:rPr>
          <w:sz w:val="15"/>
        </w:rPr>
      </w:pPr>
    </w:p>
    <w:p>
      <w:pPr>
        <w:spacing w:after="0"/>
        <w:rPr>
          <w:sz w:val="15"/>
        </w:rPr>
        <w:sectPr>
          <w:pgSz w:w="11910" w:h="16160"/>
          <w:pgMar w:top="660" w:right="580" w:bottom="280" w:left="180" w:header="720" w:footer="720" w:gutter="0"/>
          <w:cols w:space="720" w:num="1"/>
        </w:sectPr>
      </w:pPr>
    </w:p>
    <w:p>
      <w:pPr>
        <w:pStyle w:val="5"/>
        <w:spacing w:before="143" w:line="193" w:lineRule="exact"/>
        <w:ind w:left="540"/>
      </w:pPr>
      <w:r>
        <mc:AlternateContent>
          <mc:Choice Requires="wpg">
            <w:drawing>
              <wp:anchor distT="0" distB="0" distL="114300" distR="114300" simplePos="0" relativeHeight="251668480" behindDoc="0" locked="0" layoutInCell="1" allowOverlap="1">
                <wp:simplePos x="0" y="0"/>
                <wp:positionH relativeFrom="page">
                  <wp:posOffset>3797935</wp:posOffset>
                </wp:positionH>
                <wp:positionV relativeFrom="paragraph">
                  <wp:posOffset>-1108710</wp:posOffset>
                </wp:positionV>
                <wp:extent cx="3248660" cy="1040765"/>
                <wp:effectExtent l="635" t="0" r="8255" b="6985"/>
                <wp:wrapNone/>
                <wp:docPr id="166" name="组合 13"/>
                <wp:cNvGraphicFramePr/>
                <a:graphic xmlns:a="http://schemas.openxmlformats.org/drawingml/2006/main">
                  <a:graphicData uri="http://schemas.microsoft.com/office/word/2010/wordprocessingGroup">
                    <wpg:wgp>
                      <wpg:cNvGrpSpPr/>
                      <wpg:grpSpPr>
                        <a:xfrm>
                          <a:off x="0" y="0"/>
                          <a:ext cx="3248660" cy="1040765"/>
                          <a:chOff x="5982" y="-1746"/>
                          <a:chExt cx="5116" cy="1639"/>
                        </a:xfrm>
                      </wpg:grpSpPr>
                      <wps:wsp>
                        <wps:cNvPr id="163" name="任意多边形 14"/>
                        <wps:cNvSpPr/>
                        <wps:spPr>
                          <a:xfrm>
                            <a:off x="5981" y="-1698"/>
                            <a:ext cx="5116" cy="1548"/>
                          </a:xfrm>
                          <a:custGeom>
                            <a:avLst/>
                            <a:gdLst/>
                            <a:ahLst/>
                            <a:cxnLst/>
                            <a:pathLst>
                              <a:path w="5116" h="1548">
                                <a:moveTo>
                                  <a:pt x="1443" y="0"/>
                                </a:moveTo>
                                <a:lnTo>
                                  <a:pt x="0" y="0"/>
                                </a:lnTo>
                                <a:lnTo>
                                  <a:pt x="0" y="1548"/>
                                </a:lnTo>
                                <a:lnTo>
                                  <a:pt x="1443" y="1548"/>
                                </a:lnTo>
                                <a:lnTo>
                                  <a:pt x="1443" y="0"/>
                                </a:lnTo>
                                <a:moveTo>
                                  <a:pt x="5115" y="0"/>
                                </a:moveTo>
                                <a:lnTo>
                                  <a:pt x="1531" y="0"/>
                                </a:lnTo>
                                <a:lnTo>
                                  <a:pt x="1531" y="1548"/>
                                </a:lnTo>
                                <a:lnTo>
                                  <a:pt x="5115" y="1548"/>
                                </a:lnTo>
                                <a:lnTo>
                                  <a:pt x="5115" y="0"/>
                                </a:lnTo>
                              </a:path>
                            </a:pathLst>
                          </a:custGeom>
                          <a:solidFill>
                            <a:srgbClr val="A8ACB1"/>
                          </a:solidFill>
                          <a:ln>
                            <a:noFill/>
                          </a:ln>
                        </wps:spPr>
                        <wps:bodyPr upright="1"/>
                      </wps:wsp>
                      <pic:pic xmlns:pic="http://schemas.openxmlformats.org/drawingml/2006/picture">
                        <pic:nvPicPr>
                          <pic:cNvPr id="164" name="图片 15"/>
                          <pic:cNvPicPr>
                            <a:picLocks noChangeAspect="1"/>
                          </pic:cNvPicPr>
                        </pic:nvPicPr>
                        <pic:blipFill>
                          <a:blip r:embed="rId9"/>
                          <a:stretch>
                            <a:fillRect/>
                          </a:stretch>
                        </pic:blipFill>
                        <pic:spPr>
                          <a:xfrm>
                            <a:off x="5981" y="-1698"/>
                            <a:ext cx="5116" cy="1548"/>
                          </a:xfrm>
                          <a:prstGeom prst="rect">
                            <a:avLst/>
                          </a:prstGeom>
                          <a:noFill/>
                          <a:ln>
                            <a:noFill/>
                          </a:ln>
                        </pic:spPr>
                      </pic:pic>
                      <wps:wsp>
                        <wps:cNvPr id="165" name="直线 16"/>
                        <wps:cNvSpPr/>
                        <wps:spPr>
                          <a:xfrm>
                            <a:off x="7469" y="-1746"/>
                            <a:ext cx="0" cy="1638"/>
                          </a:xfrm>
                          <a:prstGeom prst="line">
                            <a:avLst/>
                          </a:prstGeom>
                          <a:ln w="55918" cap="flat" cmpd="sng">
                            <a:solidFill>
                              <a:srgbClr val="FFFFFF"/>
                            </a:solidFill>
                            <a:prstDash val="solid"/>
                            <a:headEnd type="none" w="med" len="med"/>
                            <a:tailEnd type="none" w="med" len="med"/>
                          </a:ln>
                        </wps:spPr>
                        <wps:bodyPr upright="1"/>
                      </wps:wsp>
                    </wpg:wgp>
                  </a:graphicData>
                </a:graphic>
              </wp:anchor>
            </w:drawing>
          </mc:Choice>
          <mc:Fallback>
            <w:pict>
              <v:group id="组合 13" o:spid="_x0000_s1026" o:spt="203" style="position:absolute;left:0pt;margin-left:299.05pt;margin-top:-87.3pt;height:81.95pt;width:255.8pt;mso-position-horizontal-relative:page;z-index:251668480;mso-width-relative:page;mso-height-relative:page;" coordorigin="5982,-1746" coordsize="5116,1639" o:gfxdata="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">
                <o:lock v:ext="edit" aspectratio="f"/>
                <v:shape id="任意多边形 14" o:spid="_x0000_s1026" o:spt="100" style="position:absolute;left:5981;top:-1698;height:1548;width:5116;" fillcolor="#A8ACB1" filled="t" stroked="f" coordsize="5116,1548" o:gfxdata="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j9UOvQAA&#10;ANwAAAAPAAAAAAAAAAEAIAAAACIAAABkcnMvZG93bnJldi54bWxQSwECFAAUAAAACACHTuJAMy8F&#10;njsAAAA5AAAAEAAAAAAAAAABACAAAAAMAQAAZHJzL3NoYXBleG1sLnhtbFBLBQYAAAAABgAGAFsB&#10;AAC2AwAAAAA=&#10;" path="m1443,0l0,0,0,1548,1443,1548,1443,0m5115,0l1531,0,1531,1548,5115,1548,5115,0e">
                  <v:fill on="t" focussize="0,0"/>
                  <v:stroke on="f"/>
                  <v:imagedata o:title=""/>
                  <o:lock v:ext="edit" aspectratio="f"/>
                </v:shape>
                <v:shape id="图片 15" o:spid="_x0000_s1026" o:spt="75" alt="" type="#_x0000_t75" style="position:absolute;left:5981;top:-1698;height:1548;width:5116;" filled="f" o:preferrelative="t" stroked="f" coordsize="21600,21600" o:gfxdata="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XCK1ugAAANwA&#10;AAAPAAAAAAAAAAEAIAAAACIAAABkcnMvZG93bnJldi54bWxQSwECFAAUAAAACACHTuJAMy8FnjsA&#10;AAA5AAAAEAAAAAAAAAABACAAAAAJAQAAZHJzL3NoYXBleG1sLnhtbFBLBQYAAAAABgAGAFsBAACz&#10;AwAAAAA=&#10;">
                  <v:fill on="f" focussize="0,0"/>
                  <v:stroke on="f"/>
                  <v:imagedata r:id="rId9" o:title=""/>
                  <o:lock v:ext="edit" aspectratio="t"/>
                </v:shape>
                <v:line id="直线 16" o:spid="_x0000_s1026" o:spt="20" style="position:absolute;left:7469;top:-1746;height:1638;width:0;" filled="f" stroked="t" coordsize="21600,21600" o:gfxdata="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dK0XugAAANwA&#10;AAAPAAAAAAAAAAEAIAAAACIAAABkcnMvZG93bnJldi54bWxQSwECFAAUAAAACACHTuJAMy8FnjsA&#10;AAA5AAAAEAAAAAAAAAABACAAAAAJAQAAZHJzL3NoYXBleG1sLnhtbFBLBQYAAAAABgAGAFsBAACz&#10;AwAAAAA=&#10;">
                  <v:fill on="f" focussize="0,0"/>
                  <v:stroke weight="4.40299212598425pt" color="#FFFFFF" joinstyle="round"/>
                  <v:imagedata o:title=""/>
                  <o:lock v:ext="edit" aspectratio="f"/>
                </v:line>
              </v:group>
            </w:pict>
          </mc:Fallback>
        </mc:AlternateContent>
      </w:r>
      <w:r>
        <w:t>为什么使用红外技术？</w:t>
      </w:r>
    </w:p>
    <w:p>
      <w:pPr>
        <w:pStyle w:val="9"/>
        <w:numPr>
          <w:ilvl w:val="0"/>
          <w:numId w:val="1"/>
        </w:numPr>
        <w:tabs>
          <w:tab w:val="left" w:pos="823"/>
          <w:tab w:val="left" w:pos="824"/>
        </w:tabs>
        <w:spacing w:before="0" w:after="0" w:line="180" w:lineRule="exact"/>
        <w:ind w:left="823" w:right="0" w:hanging="284"/>
        <w:jc w:val="left"/>
        <w:rPr>
          <w:sz w:val="16"/>
        </w:rPr>
      </w:pPr>
      <w:r>
        <w:rPr>
          <w:sz w:val="16"/>
        </w:rPr>
        <w:t>操作可靠（故障安全）</w:t>
      </w:r>
    </w:p>
    <w:p>
      <w:pPr>
        <w:pStyle w:val="9"/>
        <w:numPr>
          <w:ilvl w:val="0"/>
          <w:numId w:val="1"/>
        </w:numPr>
        <w:tabs>
          <w:tab w:val="left" w:pos="823"/>
          <w:tab w:val="left" w:pos="824"/>
        </w:tabs>
        <w:spacing w:before="0" w:after="0" w:line="180" w:lineRule="exact"/>
        <w:ind w:left="823" w:right="0" w:hanging="284"/>
        <w:jc w:val="left"/>
        <w:rPr>
          <w:sz w:val="16"/>
        </w:rPr>
      </w:pPr>
      <w:r>
        <w:rPr>
          <w:sz w:val="16"/>
        </w:rPr>
        <w:t>响应速度快</w:t>
      </w:r>
    </w:p>
    <w:p>
      <w:pPr>
        <w:pStyle w:val="9"/>
        <w:numPr>
          <w:ilvl w:val="0"/>
          <w:numId w:val="1"/>
        </w:numPr>
        <w:tabs>
          <w:tab w:val="left" w:pos="823"/>
          <w:tab w:val="left" w:pos="824"/>
        </w:tabs>
        <w:spacing w:before="0" w:after="0" w:line="180" w:lineRule="exact"/>
        <w:ind w:left="823" w:right="0" w:hanging="284"/>
        <w:jc w:val="left"/>
        <w:rPr>
          <w:sz w:val="16"/>
        </w:rPr>
      </w:pPr>
      <w:r>
        <w:rPr>
          <w:sz w:val="16"/>
        </w:rPr>
        <w:t>减少常规维护</w:t>
      </w:r>
    </w:p>
    <w:p>
      <w:pPr>
        <w:pStyle w:val="9"/>
        <w:numPr>
          <w:ilvl w:val="0"/>
          <w:numId w:val="1"/>
        </w:numPr>
        <w:tabs>
          <w:tab w:val="left" w:pos="823"/>
          <w:tab w:val="left" w:pos="824"/>
        </w:tabs>
        <w:spacing w:before="0" w:after="0" w:line="180" w:lineRule="exact"/>
        <w:ind w:left="823" w:right="0" w:hanging="284"/>
        <w:jc w:val="left"/>
        <w:rPr>
          <w:sz w:val="16"/>
        </w:rPr>
      </w:pPr>
      <w:r>
        <w:rPr>
          <w:sz w:val="16"/>
        </w:rPr>
        <w:t>无催化燃烧中毒</w:t>
      </w:r>
    </w:p>
    <w:p>
      <w:pPr>
        <w:pStyle w:val="9"/>
        <w:numPr>
          <w:ilvl w:val="0"/>
          <w:numId w:val="1"/>
        </w:numPr>
        <w:tabs>
          <w:tab w:val="left" w:pos="823"/>
          <w:tab w:val="left" w:pos="824"/>
        </w:tabs>
        <w:spacing w:before="0" w:after="0" w:line="180" w:lineRule="exact"/>
        <w:ind w:left="823" w:right="0" w:hanging="284"/>
        <w:jc w:val="left"/>
        <w:rPr>
          <w:sz w:val="16"/>
        </w:rPr>
      </w:pPr>
      <w:r>
        <w:rPr>
          <w:sz w:val="16"/>
        </w:rPr>
        <w:t>使用寿命长</w:t>
      </w:r>
    </w:p>
    <w:p>
      <w:pPr>
        <w:pStyle w:val="9"/>
        <w:numPr>
          <w:ilvl w:val="0"/>
          <w:numId w:val="1"/>
        </w:numPr>
        <w:tabs>
          <w:tab w:val="left" w:pos="823"/>
          <w:tab w:val="left" w:pos="824"/>
        </w:tabs>
        <w:spacing w:before="0" w:after="0" w:line="193" w:lineRule="exact"/>
        <w:ind w:left="823" w:right="0" w:hanging="284"/>
        <w:jc w:val="left"/>
        <w:rPr>
          <w:sz w:val="16"/>
        </w:rPr>
      </w:pPr>
      <w:r>
        <w:rPr>
          <w:sz w:val="16"/>
        </w:rPr>
        <w:t>可在无氧气环境下工作</w:t>
      </w:r>
    </w:p>
    <w:p>
      <w:pPr>
        <w:pStyle w:val="5"/>
        <w:spacing w:before="9"/>
        <w:rPr>
          <w:sz w:val="13"/>
        </w:rPr>
      </w:pPr>
    </w:p>
    <w:p>
      <w:pPr>
        <w:pStyle w:val="4"/>
        <w:spacing w:line="226" w:lineRule="exact"/>
        <w:ind w:left="540"/>
      </w:pPr>
      <w:r>
        <w:rPr>
          <w:spacing w:val="-9"/>
          <w:w w:val="105"/>
        </w:rPr>
        <w:t xml:space="preserve">为什么 </w:t>
      </w:r>
      <w:r>
        <w:rPr>
          <w:w w:val="105"/>
        </w:rPr>
        <w:t>Searchpoint Optima</w:t>
      </w:r>
    </w:p>
    <w:p>
      <w:pPr>
        <w:spacing w:before="66" w:line="244" w:lineRule="auto"/>
        <w:ind w:left="540" w:right="178" w:firstLine="0"/>
        <w:jc w:val="left"/>
        <w:rPr>
          <w:sz w:val="32"/>
        </w:rPr>
      </w:pPr>
      <w:r>
        <w:br w:type="column"/>
      </w:r>
      <w:r>
        <w:rPr>
          <w:w w:val="95"/>
          <w:sz w:val="32"/>
        </w:rPr>
        <w:t>被广泛证明的位于市场领先地位的高性能,高灵敏度</w:t>
      </w:r>
      <w:r>
        <w:rPr>
          <w:sz w:val="32"/>
        </w:rPr>
        <w:t>的碳氢类可燃气体点红外探测器</w:t>
      </w:r>
    </w:p>
    <w:p>
      <w:pPr>
        <w:spacing w:after="0" w:line="244" w:lineRule="auto"/>
        <w:jc w:val="left"/>
        <w:rPr>
          <w:sz w:val="32"/>
        </w:rPr>
        <w:sectPr>
          <w:type w:val="continuous"/>
          <w:pgSz w:w="11910" w:h="16160"/>
          <w:pgMar w:top="520" w:right="580" w:bottom="280" w:left="180" w:header="720" w:footer="720" w:gutter="0"/>
          <w:cols w:equalWidth="0" w:num="2">
            <w:col w:w="3163" w:space="133"/>
            <w:col w:w="7854"/>
          </w:cols>
        </w:sectPr>
      </w:pPr>
    </w:p>
    <w:p>
      <w:pPr>
        <w:spacing w:before="14"/>
        <w:ind w:left="540" w:right="0" w:firstLine="0"/>
        <w:jc w:val="left"/>
        <w:rPr>
          <w:sz w:val="20"/>
        </w:rPr>
      </w:pPr>
      <w:r>
        <w:rPr>
          <w:sz w:val="20"/>
        </w:rPr>
        <w:t>Plus 是正确的选择...</w:t>
      </w:r>
    </w:p>
    <w:p>
      <w:pPr>
        <w:pStyle w:val="9"/>
        <w:numPr>
          <w:ilvl w:val="0"/>
          <w:numId w:val="1"/>
        </w:numPr>
        <w:tabs>
          <w:tab w:val="left" w:pos="823"/>
          <w:tab w:val="left" w:pos="824"/>
        </w:tabs>
        <w:spacing w:before="163" w:after="0" w:line="211" w:lineRule="auto"/>
        <w:ind w:left="823" w:right="0" w:hanging="284"/>
        <w:jc w:val="left"/>
        <w:rPr>
          <w:sz w:val="16"/>
        </w:rPr>
      </w:pPr>
      <w:r>
        <w:rPr>
          <w:sz w:val="16"/>
        </w:rPr>
        <w:t>拥有超过10</w:t>
      </w:r>
      <w:r>
        <w:rPr>
          <w:spacing w:val="-2"/>
          <w:sz w:val="16"/>
        </w:rPr>
        <w:t>万台遍布于世界各地的</w:t>
      </w:r>
      <w:r>
        <w:rPr>
          <w:sz w:val="16"/>
        </w:rPr>
        <w:t>成功经验</w:t>
      </w:r>
    </w:p>
    <w:p>
      <w:pPr>
        <w:pStyle w:val="9"/>
        <w:numPr>
          <w:ilvl w:val="0"/>
          <w:numId w:val="1"/>
        </w:numPr>
        <w:tabs>
          <w:tab w:val="left" w:pos="823"/>
          <w:tab w:val="left" w:pos="824"/>
        </w:tabs>
        <w:spacing w:before="0" w:after="0" w:line="173" w:lineRule="exact"/>
        <w:ind w:left="823" w:right="0" w:hanging="284"/>
        <w:jc w:val="left"/>
        <w:rPr>
          <w:sz w:val="16"/>
        </w:rPr>
      </w:pPr>
      <w:r>
        <w:rPr>
          <w:sz w:val="16"/>
        </w:rPr>
        <w:t>更高的可靠性</w:t>
      </w:r>
    </w:p>
    <w:p>
      <w:pPr>
        <w:pStyle w:val="9"/>
        <w:numPr>
          <w:ilvl w:val="0"/>
          <w:numId w:val="1"/>
        </w:numPr>
        <w:tabs>
          <w:tab w:val="left" w:pos="823"/>
          <w:tab w:val="left" w:pos="824"/>
        </w:tabs>
        <w:spacing w:before="0" w:after="0" w:line="180" w:lineRule="exact"/>
        <w:ind w:left="823" w:right="0" w:hanging="284"/>
        <w:jc w:val="left"/>
        <w:rPr>
          <w:sz w:val="16"/>
        </w:rPr>
      </w:pPr>
      <w:r>
        <w:rPr>
          <w:w w:val="115"/>
          <w:sz w:val="16"/>
        </w:rPr>
        <w:t>4-20mA</w:t>
      </w:r>
      <w:r>
        <w:rPr>
          <w:spacing w:val="-15"/>
          <w:w w:val="115"/>
          <w:sz w:val="16"/>
        </w:rPr>
        <w:t xml:space="preserve">载波 </w:t>
      </w:r>
      <w:r>
        <w:rPr>
          <w:w w:val="115"/>
          <w:sz w:val="16"/>
        </w:rPr>
        <w:t>HART</w:t>
      </w:r>
      <w:r>
        <w:rPr>
          <w:rFonts w:ascii="Arial" w:hAnsi="Arial" w:eastAsia="Arial"/>
          <w:w w:val="115"/>
          <w:sz w:val="16"/>
          <w:vertAlign w:val="superscript"/>
        </w:rPr>
        <w:t>®</w:t>
      </w:r>
      <w:r>
        <w:rPr>
          <w:rFonts w:ascii="Arial" w:hAnsi="Arial" w:eastAsia="Arial"/>
          <w:spacing w:val="-2"/>
          <w:w w:val="115"/>
          <w:sz w:val="16"/>
          <w:vertAlign w:val="baseline"/>
        </w:rPr>
        <w:t xml:space="preserve"> </w:t>
      </w:r>
      <w:r>
        <w:rPr>
          <w:w w:val="115"/>
          <w:sz w:val="16"/>
          <w:vertAlign w:val="baseline"/>
        </w:rPr>
        <w:t>输出</w:t>
      </w:r>
    </w:p>
    <w:p>
      <w:pPr>
        <w:pStyle w:val="9"/>
        <w:numPr>
          <w:ilvl w:val="0"/>
          <w:numId w:val="1"/>
        </w:numPr>
        <w:tabs>
          <w:tab w:val="left" w:pos="823"/>
          <w:tab w:val="left" w:pos="824"/>
        </w:tabs>
        <w:spacing w:before="7" w:after="0" w:line="211" w:lineRule="auto"/>
        <w:ind w:left="823" w:right="15" w:hanging="284"/>
        <w:jc w:val="left"/>
        <w:rPr>
          <w:sz w:val="16"/>
        </w:rPr>
      </w:pPr>
      <w:r>
        <w:rPr>
          <w:spacing w:val="-2"/>
          <w:sz w:val="16"/>
        </w:rPr>
        <w:t>可探测包括易挥发有机溶剂在内的</w:t>
      </w:r>
      <w:r>
        <w:rPr>
          <w:sz w:val="16"/>
        </w:rPr>
        <w:t>种类繁多的碳氢类气体</w:t>
      </w:r>
    </w:p>
    <w:p>
      <w:pPr>
        <w:pStyle w:val="9"/>
        <w:numPr>
          <w:ilvl w:val="0"/>
          <w:numId w:val="1"/>
        </w:numPr>
        <w:tabs>
          <w:tab w:val="left" w:pos="823"/>
          <w:tab w:val="left" w:pos="824"/>
        </w:tabs>
        <w:spacing w:before="0" w:after="0" w:line="173" w:lineRule="exact"/>
        <w:ind w:left="823" w:right="0" w:hanging="284"/>
        <w:jc w:val="left"/>
        <w:rPr>
          <w:sz w:val="16"/>
        </w:rPr>
      </w:pPr>
      <w:r>
        <w:rPr>
          <w:sz w:val="16"/>
        </w:rPr>
        <w:t>不带活动组件，增强了可靠性</w:t>
      </w:r>
    </w:p>
    <w:p>
      <w:pPr>
        <w:pStyle w:val="9"/>
        <w:numPr>
          <w:ilvl w:val="0"/>
          <w:numId w:val="1"/>
        </w:numPr>
        <w:tabs>
          <w:tab w:val="left" w:pos="823"/>
          <w:tab w:val="left" w:pos="824"/>
        </w:tabs>
        <w:spacing w:before="0" w:after="0" w:line="180" w:lineRule="exact"/>
        <w:ind w:left="823" w:right="0" w:hanging="284"/>
        <w:jc w:val="left"/>
        <w:rPr>
          <w:sz w:val="16"/>
        </w:rPr>
      </w:pPr>
      <w:r>
        <w:rPr>
          <w:sz w:val="16"/>
        </w:rPr>
        <w:t>光学自补偿系统，增强了稳定性</w:t>
      </w:r>
    </w:p>
    <w:p>
      <w:pPr>
        <w:pStyle w:val="9"/>
        <w:numPr>
          <w:ilvl w:val="0"/>
          <w:numId w:val="1"/>
        </w:numPr>
        <w:tabs>
          <w:tab w:val="left" w:pos="823"/>
          <w:tab w:val="left" w:pos="824"/>
        </w:tabs>
        <w:spacing w:before="0" w:after="0" w:line="180" w:lineRule="exact"/>
        <w:ind w:left="823" w:right="0" w:hanging="284"/>
        <w:jc w:val="left"/>
        <w:rPr>
          <w:sz w:val="16"/>
        </w:rPr>
      </w:pPr>
      <w:r>
        <w:rPr>
          <w:sz w:val="16"/>
        </w:rPr>
        <w:t>无长期飘移</w:t>
      </w:r>
    </w:p>
    <w:p>
      <w:pPr>
        <w:pStyle w:val="9"/>
        <w:numPr>
          <w:ilvl w:val="0"/>
          <w:numId w:val="1"/>
        </w:numPr>
        <w:tabs>
          <w:tab w:val="left" w:pos="823"/>
          <w:tab w:val="left" w:pos="824"/>
        </w:tabs>
        <w:spacing w:before="0" w:after="0" w:line="180" w:lineRule="exact"/>
        <w:ind w:left="823" w:right="0" w:hanging="284"/>
        <w:jc w:val="left"/>
        <w:rPr>
          <w:sz w:val="16"/>
        </w:rPr>
      </w:pPr>
      <w:r>
        <w:rPr>
          <w:sz w:val="16"/>
        </w:rPr>
        <w:t>远程功能性气体测试功能</w:t>
      </w:r>
    </w:p>
    <w:p>
      <w:pPr>
        <w:pStyle w:val="9"/>
        <w:numPr>
          <w:ilvl w:val="0"/>
          <w:numId w:val="1"/>
        </w:numPr>
        <w:tabs>
          <w:tab w:val="left" w:pos="823"/>
          <w:tab w:val="left" w:pos="824"/>
        </w:tabs>
        <w:spacing w:before="0" w:after="0" w:line="180" w:lineRule="exact"/>
        <w:ind w:left="823" w:right="0" w:hanging="284"/>
        <w:jc w:val="left"/>
        <w:rPr>
          <w:sz w:val="16"/>
        </w:rPr>
      </w:pPr>
      <w:r>
        <w:rPr>
          <w:sz w:val="16"/>
        </w:rPr>
        <w:t>全球范围内危险区域认证</w:t>
      </w:r>
    </w:p>
    <w:p>
      <w:pPr>
        <w:pStyle w:val="9"/>
        <w:numPr>
          <w:ilvl w:val="0"/>
          <w:numId w:val="1"/>
        </w:numPr>
        <w:tabs>
          <w:tab w:val="left" w:pos="823"/>
          <w:tab w:val="left" w:pos="824"/>
        </w:tabs>
        <w:spacing w:before="0" w:after="0" w:line="180" w:lineRule="exact"/>
        <w:ind w:left="823" w:right="0" w:hanging="284"/>
        <w:jc w:val="left"/>
        <w:rPr>
          <w:sz w:val="16"/>
        </w:rPr>
      </w:pPr>
      <w:r>
        <w:rPr>
          <w:sz w:val="16"/>
        </w:rPr>
        <w:t>更有效地防止误报警</w:t>
      </w:r>
    </w:p>
    <w:p>
      <w:pPr>
        <w:pStyle w:val="9"/>
        <w:numPr>
          <w:ilvl w:val="0"/>
          <w:numId w:val="1"/>
        </w:numPr>
        <w:tabs>
          <w:tab w:val="left" w:pos="823"/>
          <w:tab w:val="left" w:pos="824"/>
        </w:tabs>
        <w:spacing w:before="6" w:after="0" w:line="211" w:lineRule="auto"/>
        <w:ind w:left="823" w:right="15" w:hanging="284"/>
        <w:jc w:val="left"/>
        <w:rPr>
          <w:sz w:val="16"/>
        </w:rPr>
      </w:pPr>
      <w:r>
        <w:rPr>
          <w:spacing w:val="-2"/>
          <w:sz w:val="16"/>
        </w:rPr>
        <w:t>更长的正常运行时间，且伴有光学</w:t>
      </w:r>
      <w:r>
        <w:rPr>
          <w:sz w:val="16"/>
        </w:rPr>
        <w:t>组件污染报警</w:t>
      </w:r>
    </w:p>
    <w:p>
      <w:pPr>
        <w:pStyle w:val="9"/>
        <w:numPr>
          <w:ilvl w:val="0"/>
          <w:numId w:val="1"/>
        </w:numPr>
        <w:tabs>
          <w:tab w:val="left" w:pos="823"/>
          <w:tab w:val="left" w:pos="824"/>
        </w:tabs>
        <w:spacing w:before="0" w:after="0" w:line="211" w:lineRule="auto"/>
        <w:ind w:left="823" w:right="15" w:hanging="284"/>
        <w:jc w:val="left"/>
        <w:rPr>
          <w:sz w:val="16"/>
        </w:rPr>
      </w:pPr>
      <w:r>
        <w:rPr>
          <w:spacing w:val="-2"/>
          <w:sz w:val="16"/>
        </w:rPr>
        <w:t>动态加热控制器保证了光学器件表</w:t>
      </w:r>
      <w:r>
        <w:rPr>
          <w:sz w:val="16"/>
        </w:rPr>
        <w:t>面无冷凝</w:t>
      </w:r>
    </w:p>
    <w:p>
      <w:pPr>
        <w:pStyle w:val="9"/>
        <w:numPr>
          <w:ilvl w:val="0"/>
          <w:numId w:val="1"/>
        </w:numPr>
        <w:tabs>
          <w:tab w:val="left" w:pos="823"/>
          <w:tab w:val="left" w:pos="824"/>
        </w:tabs>
        <w:spacing w:before="0" w:after="0" w:line="173" w:lineRule="exact"/>
        <w:ind w:left="823" w:right="0" w:hanging="284"/>
        <w:jc w:val="left"/>
        <w:rPr>
          <w:sz w:val="16"/>
        </w:rPr>
      </w:pPr>
      <w:r>
        <w:rPr>
          <w:sz w:val="16"/>
        </w:rPr>
        <w:t>无不可探测的故障</w:t>
      </w:r>
    </w:p>
    <w:p>
      <w:pPr>
        <w:pStyle w:val="9"/>
        <w:numPr>
          <w:ilvl w:val="0"/>
          <w:numId w:val="1"/>
        </w:numPr>
        <w:tabs>
          <w:tab w:val="left" w:pos="823"/>
          <w:tab w:val="left" w:pos="824"/>
        </w:tabs>
        <w:spacing w:before="0" w:after="0" w:line="180" w:lineRule="exact"/>
        <w:ind w:left="823" w:right="0" w:hanging="284"/>
        <w:jc w:val="left"/>
        <w:rPr>
          <w:sz w:val="16"/>
        </w:rPr>
      </w:pPr>
      <w:r>
        <w:rPr>
          <w:sz w:val="16"/>
        </w:rPr>
        <w:t>改良的故障诊断功能</w:t>
      </w:r>
    </w:p>
    <w:p>
      <w:pPr>
        <w:pStyle w:val="9"/>
        <w:numPr>
          <w:ilvl w:val="0"/>
          <w:numId w:val="1"/>
        </w:numPr>
        <w:tabs>
          <w:tab w:val="left" w:pos="823"/>
          <w:tab w:val="left" w:pos="824"/>
        </w:tabs>
        <w:spacing w:before="0" w:after="0" w:line="180" w:lineRule="exact"/>
        <w:ind w:left="823" w:right="0" w:hanging="284"/>
        <w:jc w:val="left"/>
        <w:rPr>
          <w:sz w:val="16"/>
        </w:rPr>
      </w:pPr>
      <w:r>
        <w:rPr>
          <w:sz w:val="16"/>
        </w:rPr>
        <w:t>完整的事件记录</w:t>
      </w:r>
    </w:p>
    <w:p>
      <w:pPr>
        <w:pStyle w:val="9"/>
        <w:numPr>
          <w:ilvl w:val="0"/>
          <w:numId w:val="1"/>
        </w:numPr>
        <w:tabs>
          <w:tab w:val="left" w:pos="823"/>
          <w:tab w:val="left" w:pos="824"/>
        </w:tabs>
        <w:spacing w:before="0" w:after="0" w:line="180" w:lineRule="exact"/>
        <w:ind w:left="823" w:right="0" w:hanging="284"/>
        <w:jc w:val="left"/>
        <w:rPr>
          <w:sz w:val="16"/>
        </w:rPr>
      </w:pPr>
      <w:r>
        <w:rPr>
          <w:sz w:val="16"/>
        </w:rPr>
        <w:t>功耗低</w:t>
      </w:r>
    </w:p>
    <w:p>
      <w:pPr>
        <w:pStyle w:val="9"/>
        <w:numPr>
          <w:ilvl w:val="0"/>
          <w:numId w:val="1"/>
        </w:numPr>
        <w:tabs>
          <w:tab w:val="left" w:pos="823"/>
          <w:tab w:val="left" w:pos="824"/>
        </w:tabs>
        <w:spacing w:before="6" w:after="0" w:line="211" w:lineRule="auto"/>
        <w:ind w:left="823" w:right="234" w:hanging="284"/>
        <w:jc w:val="left"/>
        <w:rPr>
          <w:sz w:val="16"/>
        </w:rPr>
      </w:pPr>
      <w:r>
        <w:rPr>
          <w:sz w:val="16"/>
        </w:rPr>
        <w:t xml:space="preserve">拥有许多危险区域使用认证， </w:t>
      </w:r>
      <w:r>
        <w:rPr>
          <w:spacing w:val="-15"/>
          <w:w w:val="105"/>
          <w:sz w:val="16"/>
        </w:rPr>
        <w:t xml:space="preserve">包 括：欧洲 </w:t>
      </w:r>
      <w:r>
        <w:rPr>
          <w:w w:val="105"/>
          <w:sz w:val="16"/>
        </w:rPr>
        <w:t>(ATEX)</w:t>
      </w:r>
      <w:r>
        <w:rPr>
          <w:spacing w:val="-22"/>
          <w:w w:val="105"/>
          <w:sz w:val="16"/>
        </w:rPr>
        <w:t xml:space="preserve">, </w:t>
      </w:r>
      <w:r>
        <w:rPr>
          <w:w w:val="105"/>
          <w:sz w:val="16"/>
        </w:rPr>
        <w:t>UL,</w:t>
      </w:r>
      <w:r>
        <w:rPr>
          <w:spacing w:val="-45"/>
          <w:w w:val="105"/>
          <w:sz w:val="16"/>
        </w:rPr>
        <w:t xml:space="preserve"> </w:t>
      </w:r>
      <w:r>
        <w:rPr>
          <w:w w:val="105"/>
          <w:sz w:val="16"/>
        </w:rPr>
        <w:t>CSA, IECEx、CCCF,GB-Ex等等</w:t>
      </w:r>
    </w:p>
    <w:p>
      <w:pPr>
        <w:pStyle w:val="5"/>
        <w:spacing w:line="186" w:lineRule="exact"/>
        <w:ind w:left="540"/>
      </w:pPr>
      <w:r>
        <w:br w:type="column"/>
      </w:r>
      <w:r>
        <w:t>拥有40多年的点红外气体探测器设计、制造、安</w:t>
      </w:r>
    </w:p>
    <w:p>
      <w:pPr>
        <w:pStyle w:val="5"/>
        <w:spacing w:line="235" w:lineRule="auto"/>
        <w:ind w:left="540"/>
        <w:jc w:val="both"/>
      </w:pPr>
      <w:r>
        <w:t>装和维护经验，Honeywell</w:t>
      </w:r>
      <w:r>
        <w:rPr>
          <w:spacing w:val="-42"/>
        </w:rPr>
        <w:t xml:space="preserve"> </w:t>
      </w:r>
      <w:r>
        <w:t>Analytics公司目前在</w:t>
      </w:r>
      <w:r>
        <w:rPr>
          <w:spacing w:val="4"/>
        </w:rPr>
        <w:t>全球范围内成功应用超过100,000</w:t>
      </w:r>
      <w:r>
        <w:rPr>
          <w:spacing w:val="3"/>
        </w:rPr>
        <w:t>台的点红外碳</w:t>
      </w:r>
      <w:r>
        <w:rPr>
          <w:spacing w:val="1"/>
        </w:rPr>
        <w:t xml:space="preserve">氢类气体探测器，产品广泛涉足到各个领域—— </w:t>
      </w:r>
      <w:r>
        <w:t>从轻工业到要求最严格的海上石油平台。</w:t>
      </w:r>
    </w:p>
    <w:p>
      <w:pPr>
        <w:pStyle w:val="5"/>
        <w:rPr>
          <w:sz w:val="18"/>
        </w:rPr>
      </w:pPr>
    </w:p>
    <w:p>
      <w:pPr>
        <w:pStyle w:val="5"/>
        <w:spacing w:before="11"/>
        <w:rPr>
          <w:sz w:val="23"/>
        </w:rPr>
      </w:pPr>
    </w:p>
    <w:p>
      <w:pPr>
        <w:pStyle w:val="5"/>
        <w:spacing w:before="1" w:line="235" w:lineRule="auto"/>
        <w:ind w:left="540"/>
        <w:jc w:val="both"/>
      </w:pPr>
      <w:r>
        <w:t>Searchpoint</w:t>
      </w:r>
      <w:r>
        <w:rPr>
          <w:spacing w:val="-45"/>
        </w:rPr>
        <w:t xml:space="preserve"> </w:t>
      </w:r>
      <w:r>
        <w:t>Optima</w:t>
      </w:r>
      <w:r>
        <w:rPr>
          <w:spacing w:val="-45"/>
        </w:rPr>
        <w:t xml:space="preserve"> </w:t>
      </w:r>
      <w:r>
        <w:t>Plus</w:t>
      </w:r>
      <w:r>
        <w:rPr>
          <w:spacing w:val="2"/>
        </w:rPr>
        <w:t>是一种点红外碳氢类气</w:t>
      </w:r>
      <w:r>
        <w:rPr>
          <w:spacing w:val="1"/>
        </w:rPr>
        <w:t>体探测器，经认证可应用于存在潜在爆炸性的气</w:t>
      </w:r>
      <w:r>
        <w:rPr>
          <w:spacing w:val="-1"/>
        </w:rPr>
        <w:t>体环境中。该设备的红外检测原理提供最快的反应速度和故障安全的可靠运行，从而确保您的工厂是安全的、保护您的人身安全并最大限度的延长您的安全生产时间，并减少日常维护所需。与传统的催化燃烧气体探测器相比，需要更少的运营费用。先进内部故障诊断和误报警免疫设计确</w:t>
      </w:r>
      <w:r>
        <w:t>保Searchpoint</w:t>
      </w:r>
      <w:r>
        <w:rPr>
          <w:spacing w:val="-40"/>
        </w:rPr>
        <w:t xml:space="preserve"> </w:t>
      </w:r>
      <w:r>
        <w:t>Optima</w:t>
      </w:r>
      <w:r>
        <w:rPr>
          <w:spacing w:val="-39"/>
        </w:rPr>
        <w:t xml:space="preserve"> </w:t>
      </w:r>
      <w:r>
        <w:t>Plus</w:t>
      </w:r>
      <w:r>
        <w:rPr>
          <w:spacing w:val="2"/>
        </w:rPr>
        <w:t>能够提供最高级别的操作完整性。</w:t>
      </w:r>
    </w:p>
    <w:p>
      <w:pPr>
        <w:pStyle w:val="5"/>
        <w:spacing w:line="186" w:lineRule="exact"/>
        <w:ind w:left="323"/>
      </w:pPr>
      <w:r>
        <w:br w:type="column"/>
      </w:r>
      <w:r>
        <w:t>典型的应用包括可能存在使催化燃烧珠中毒或抑</w:t>
      </w:r>
    </w:p>
    <w:p>
      <w:pPr>
        <w:pStyle w:val="5"/>
        <w:spacing w:line="235" w:lineRule="auto"/>
        <w:ind w:left="323" w:right="130"/>
        <w:jc w:val="both"/>
      </w:pPr>
      <w:r>
        <w:t>制物质的环境或者极端恶劣使得常用可燃气探测器需要大量维护的环境，例如：海上油气平台、</w:t>
      </w:r>
      <w:r>
        <w:rPr>
          <w:spacing w:val="6"/>
        </w:rPr>
        <w:t>海上浮式生产储卸油平台(FPSO)</w:t>
      </w:r>
      <w:r>
        <w:rPr>
          <w:spacing w:val="5"/>
        </w:rPr>
        <w:t>轮船、油轮、</w:t>
      </w:r>
      <w:r>
        <w:rPr>
          <w:spacing w:val="7"/>
          <w:w w:val="95"/>
        </w:rPr>
        <w:t>陆地油气平台、精炼厂、液化天然气/液化石油</w:t>
      </w:r>
      <w:r>
        <w:t>气罐装工厂、压气计量站、燃气涡轮机发电站、溶剂印刷和涂层工艺。</w:t>
      </w:r>
    </w:p>
    <w:p>
      <w:pPr>
        <w:pStyle w:val="5"/>
        <w:rPr>
          <w:sz w:val="18"/>
        </w:rPr>
      </w:pPr>
    </w:p>
    <w:p>
      <w:pPr>
        <w:pStyle w:val="5"/>
        <w:spacing w:before="10"/>
        <w:rPr>
          <w:sz w:val="23"/>
        </w:rPr>
      </w:pPr>
    </w:p>
    <w:p>
      <w:pPr>
        <w:pStyle w:val="5"/>
        <w:spacing w:line="235" w:lineRule="auto"/>
        <w:ind w:left="323" w:right="134"/>
        <w:jc w:val="both"/>
      </w:pPr>
      <w:r>
        <w:rPr>
          <w:spacing w:val="4"/>
        </w:rPr>
        <w:t>可出厂预标定成超过100种气体或蒸汽。请联系</w:t>
      </w:r>
      <w:r>
        <w:rPr>
          <w:spacing w:val="-1"/>
        </w:rPr>
        <w:t>我们的客户支持团队或您当地的经销商以获得可</w:t>
      </w:r>
      <w:r>
        <w:t>探测气体和蒸汽列表。</w:t>
      </w:r>
    </w:p>
    <w:p>
      <w:pPr>
        <w:spacing w:after="0" w:line="235" w:lineRule="auto"/>
        <w:jc w:val="both"/>
        <w:sectPr>
          <w:type w:val="continuous"/>
          <w:pgSz w:w="11910" w:h="16160"/>
          <w:pgMar w:top="520" w:right="580" w:bottom="280" w:left="180" w:header="720" w:footer="720" w:gutter="0"/>
          <w:cols w:equalWidth="0" w:num="3">
            <w:col w:w="3241" w:space="55"/>
            <w:col w:w="3944" w:space="40"/>
            <w:col w:w="3870"/>
          </w:cols>
        </w:sectPr>
      </w:pPr>
    </w:p>
    <w:p>
      <w:pPr>
        <w:pStyle w:val="5"/>
        <w:spacing w:before="1"/>
        <w:rPr>
          <w:sz w:val="15"/>
        </w:rPr>
      </w:pPr>
      <w:r>
        <mc:AlternateContent>
          <mc:Choice Requires="wps">
            <w:drawing>
              <wp:anchor distT="0" distB="0" distL="114300" distR="114300" simplePos="0" relativeHeight="251667456" behindDoc="0" locked="0" layoutInCell="1" allowOverlap="1">
                <wp:simplePos x="0" y="0"/>
                <wp:positionH relativeFrom="page">
                  <wp:posOffset>7102475</wp:posOffset>
                </wp:positionH>
                <wp:positionV relativeFrom="page">
                  <wp:posOffset>456565</wp:posOffset>
                </wp:positionV>
                <wp:extent cx="457200" cy="982345"/>
                <wp:effectExtent l="0" t="0" r="0" b="8255"/>
                <wp:wrapNone/>
                <wp:docPr id="162" name="矩形 17"/>
                <wp:cNvGraphicFramePr/>
                <a:graphic xmlns:a="http://schemas.openxmlformats.org/drawingml/2006/main">
                  <a:graphicData uri="http://schemas.microsoft.com/office/word/2010/wordprocessingShape">
                    <wps:wsp>
                      <wps:cNvSpPr/>
                      <wps:spPr>
                        <a:xfrm>
                          <a:off x="0" y="0"/>
                          <a:ext cx="457200" cy="982345"/>
                        </a:xfrm>
                        <a:prstGeom prst="rect">
                          <a:avLst/>
                        </a:prstGeom>
                        <a:solidFill>
                          <a:srgbClr val="A8ACB1"/>
                        </a:solidFill>
                        <a:ln>
                          <a:noFill/>
                        </a:ln>
                      </wps:spPr>
                      <wps:bodyPr upright="1"/>
                    </wps:wsp>
                  </a:graphicData>
                </a:graphic>
              </wp:anchor>
            </w:drawing>
          </mc:Choice>
          <mc:Fallback>
            <w:pict>
              <v:rect id="矩形 17" o:spid="_x0000_s1026" o:spt="1" style="position:absolute;left:0pt;margin-left:559.25pt;margin-top:35.95pt;height:77.35pt;width:36pt;mso-position-horizontal-relative:page;mso-position-vertical-relative:page;z-index:251667456;mso-width-relative:page;mso-height-relative:page;" fillcolor="#A8ACB1" filled="t" stroked="f" coordsize="21600,21600" o:gfxdata="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1FZT/aAAAADAEAAA8AAAAAAAAAAQAgAAAAIgAAAGRycy9kb3ducmV2LnhtbFBLAQIUABQA&#10;AAAIAIdO4kAmX7s8tQEAAGEDAAAOAAAAAAAAAAEAIAAAACkBAABkcnMvZTJvRG9jLnhtbFBLBQYA&#10;AAAABgAGAFkBAABQBQAAAAA=&#10;">
                <v:fill on="t" focussize="0,0"/>
                <v:stroke on="f"/>
                <v:imagedata o:title=""/>
                <o:lock v:ext="edit" aspectratio="f"/>
              </v:rect>
            </w:pict>
          </mc:Fallback>
        </mc:AlternateContent>
      </w:r>
      <w:r>
        <mc:AlternateContent>
          <mc:Choice Requires="wps">
            <w:drawing>
              <wp:anchor distT="0" distB="0" distL="114300" distR="114300" simplePos="0" relativeHeight="251669504" behindDoc="0" locked="0" layoutInCell="1" allowOverlap="1">
                <wp:simplePos x="0" y="0"/>
                <wp:positionH relativeFrom="page">
                  <wp:posOffset>457200</wp:posOffset>
                </wp:positionH>
                <wp:positionV relativeFrom="page">
                  <wp:posOffset>456565</wp:posOffset>
                </wp:positionV>
                <wp:extent cx="3285490" cy="982980"/>
                <wp:effectExtent l="0" t="0" r="10160" b="7620"/>
                <wp:wrapNone/>
                <wp:docPr id="167" name="文本框 18"/>
                <wp:cNvGraphicFramePr/>
                <a:graphic xmlns:a="http://schemas.openxmlformats.org/drawingml/2006/main">
                  <a:graphicData uri="http://schemas.microsoft.com/office/word/2010/wordprocessingShape">
                    <wps:wsp>
                      <wps:cNvSpPr txBox="1"/>
                      <wps:spPr>
                        <a:xfrm>
                          <a:off x="0" y="0"/>
                          <a:ext cx="3285490" cy="982980"/>
                        </a:xfrm>
                        <a:prstGeom prst="rect">
                          <a:avLst/>
                        </a:prstGeom>
                        <a:solidFill>
                          <a:srgbClr val="A8ACB1"/>
                        </a:solidFill>
                        <a:ln>
                          <a:noFill/>
                        </a:ln>
                      </wps:spPr>
                      <wps:txbx>
                        <w:txbxContent>
                          <w:p>
                            <w:pPr>
                              <w:spacing w:before="154" w:line="249" w:lineRule="auto"/>
                              <w:ind w:left="201" w:right="1303" w:firstLine="0"/>
                              <w:jc w:val="left"/>
                              <w:rPr>
                                <w:rFonts w:ascii="Arial"/>
                                <w:b/>
                                <w:sz w:val="40"/>
                              </w:rPr>
                            </w:pPr>
                            <w:r>
                              <w:rPr>
                                <w:rFonts w:ascii="Arial"/>
                                <w:b/>
                                <w:color w:val="FFFFFF"/>
                                <w:sz w:val="40"/>
                              </w:rPr>
                              <w:t>Searchpoint Optima Plus</w:t>
                            </w:r>
                          </w:p>
                        </w:txbxContent>
                      </wps:txbx>
                      <wps:bodyPr lIns="0" tIns="0" rIns="0" bIns="0" upright="1"/>
                    </wps:wsp>
                  </a:graphicData>
                </a:graphic>
              </wp:anchor>
            </w:drawing>
          </mc:Choice>
          <mc:Fallback>
            <w:pict>
              <v:shape id="文本框 18" o:spid="_x0000_s1026" o:spt="202" type="#_x0000_t202" style="position:absolute;left:0pt;margin-left:36pt;margin-top:35.95pt;height:77.4pt;width:258.7pt;mso-position-horizontal-relative:page;mso-position-vertical-relative:page;z-index:251669504;mso-width-relative:page;mso-height-relative:page;" fillcolor="#A8ACB1" filled="t" stroked="f" coordsize="21600,21600" o:gfxdata="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zvVANcAAAAJAQAADwAAAAAAAAABACAA&#10;AAAiAAAAZHJzL2Rvd25yZXYueG1sUEsBAhQAFAAAAAgAh07iQFmEtFPVAQAAngMAAA4AAAAAAAAA&#10;AQAgAAAAJgEAAGRycy9lMm9Eb2MueG1sUEsFBgAAAAAGAAYAWQEAAG0FAAAAAA==&#10;">
                <v:fill on="t" focussize="0,0"/>
                <v:stroke on="f"/>
                <v:imagedata o:title=""/>
                <o:lock v:ext="edit" aspectratio="f"/>
                <v:textbox inset="0mm,0mm,0mm,0mm">
                  <w:txbxContent>
                    <w:p>
                      <w:pPr>
                        <w:spacing w:before="154" w:line="249" w:lineRule="auto"/>
                        <w:ind w:left="201" w:right="1303" w:firstLine="0"/>
                        <w:jc w:val="left"/>
                        <w:rPr>
                          <w:rFonts w:ascii="Arial"/>
                          <w:b/>
                          <w:sz w:val="40"/>
                        </w:rPr>
                      </w:pPr>
                      <w:r>
                        <w:rPr>
                          <w:rFonts w:ascii="Arial"/>
                          <w:b/>
                          <w:color w:val="FFFFFF"/>
                          <w:sz w:val="40"/>
                        </w:rPr>
                        <w:t>Searchpoint Optima Plus</w:t>
                      </w:r>
                    </w:p>
                  </w:txbxContent>
                </v:textbox>
              </v:shape>
            </w:pict>
          </mc:Fallback>
        </mc:AlternateContent>
      </w:r>
    </w:p>
    <w:p>
      <w:pPr>
        <w:pStyle w:val="5"/>
        <w:ind w:left="1774"/>
        <w:rPr>
          <w:sz w:val="20"/>
        </w:rPr>
      </w:pPr>
      <w:r>
        <w:rPr>
          <w:sz w:val="20"/>
        </w:rPr>
        <mc:AlternateContent>
          <mc:Choice Requires="wpg">
            <w:drawing>
              <wp:inline distT="0" distB="0" distL="114300" distR="114300">
                <wp:extent cx="5469890" cy="4079875"/>
                <wp:effectExtent l="0" t="0" r="16510" b="15875"/>
                <wp:docPr id="155" name="组合 19"/>
                <wp:cNvGraphicFramePr/>
                <a:graphic xmlns:a="http://schemas.openxmlformats.org/drawingml/2006/main">
                  <a:graphicData uri="http://schemas.microsoft.com/office/word/2010/wordprocessingGroup">
                    <wpg:wgp>
                      <wpg:cNvGrpSpPr/>
                      <wpg:grpSpPr>
                        <a:xfrm>
                          <a:off x="0" y="0"/>
                          <a:ext cx="5469890" cy="4079875"/>
                          <a:chOff x="0" y="0"/>
                          <a:chExt cx="8614" cy="6425"/>
                        </a:xfrm>
                      </wpg:grpSpPr>
                      <pic:pic xmlns:pic="http://schemas.openxmlformats.org/drawingml/2006/picture">
                        <pic:nvPicPr>
                          <pic:cNvPr id="153" name="图片 20"/>
                          <pic:cNvPicPr>
                            <a:picLocks noChangeAspect="1"/>
                          </pic:cNvPicPr>
                        </pic:nvPicPr>
                        <pic:blipFill>
                          <a:blip r:embed="rId10"/>
                          <a:stretch>
                            <a:fillRect/>
                          </a:stretch>
                        </pic:blipFill>
                        <pic:spPr>
                          <a:xfrm>
                            <a:off x="0" y="0"/>
                            <a:ext cx="8231" cy="6425"/>
                          </a:xfrm>
                          <a:prstGeom prst="rect">
                            <a:avLst/>
                          </a:prstGeom>
                          <a:noFill/>
                          <a:ln>
                            <a:noFill/>
                          </a:ln>
                        </pic:spPr>
                      </pic:pic>
                      <pic:pic xmlns:pic="http://schemas.openxmlformats.org/drawingml/2006/picture">
                        <pic:nvPicPr>
                          <pic:cNvPr id="154" name="图片 21"/>
                          <pic:cNvPicPr>
                            <a:picLocks noChangeAspect="1"/>
                          </pic:cNvPicPr>
                        </pic:nvPicPr>
                        <pic:blipFill>
                          <a:blip r:embed="rId11"/>
                          <a:stretch>
                            <a:fillRect/>
                          </a:stretch>
                        </pic:blipFill>
                        <pic:spPr>
                          <a:xfrm>
                            <a:off x="6045" y="5030"/>
                            <a:ext cx="2569" cy="600"/>
                          </a:xfrm>
                          <a:prstGeom prst="rect">
                            <a:avLst/>
                          </a:prstGeom>
                          <a:noFill/>
                          <a:ln>
                            <a:noFill/>
                          </a:ln>
                        </pic:spPr>
                      </pic:pic>
                    </wpg:wgp>
                  </a:graphicData>
                </a:graphic>
              </wp:inline>
            </w:drawing>
          </mc:Choice>
          <mc:Fallback>
            <w:pict>
              <v:group id="组合 19" o:spid="_x0000_s1026" o:spt="203" style="height:321.25pt;width:430.7pt;" coordsize="8614,6425" o:gfxdata="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">
                <o:lock v:ext="edit" aspectratio="f"/>
                <v:shape id="图片 20" o:spid="_x0000_s1026" o:spt="75" alt="" type="#_x0000_t75" style="position:absolute;left:0;top:0;height:6425;width:8231;" filled="f" o:preferrelative="t" stroked="f" coordsize="21600,21600" o:gfxdata="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zBKV7sAAADc&#10;AAAADwAAAAAAAAABACAAAAAiAAAAZHJzL2Rvd25yZXYueG1sUEsBAhQAFAAAAAgAh07iQDMvBZ47&#10;AAAAOQAAABAAAAAAAAAAAQAgAAAACgEAAGRycy9zaGFwZXhtbC54bWxQSwUGAAAAAAYABgBbAQAA&#10;tAMAAAAA&#10;">
                  <v:fill on="f" focussize="0,0"/>
                  <v:stroke on="f"/>
                  <v:imagedata r:id="rId10" o:title=""/>
                  <o:lock v:ext="edit" aspectratio="t"/>
                </v:shape>
                <v:shape id="图片 21" o:spid="_x0000_s1026" o:spt="75" alt="" type="#_x0000_t75" style="position:absolute;left:6045;top:5030;height:600;width:2569;" filled="f" o:preferrelative="t" stroked="f" coordsize="21600,21600" o:gfxdata="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2kWyugAAANwA&#10;AAAPAAAAAAAAAAEAIAAAACIAAABkcnMvZG93bnJldi54bWxQSwECFAAUAAAACACHTuJAMy8FnjsA&#10;AAA5AAAAEAAAAAAAAAABACAAAAAJAQAAZHJzL3NoYXBleG1sLnhtbFBLBQYAAAAABgAGAFsBAACz&#10;AwAAAAA=&#10;">
                  <v:fill on="f" focussize="0,0"/>
                  <v:stroke on="f"/>
                  <v:imagedata r:id="rId11" o:title=""/>
                  <o:lock v:ext="edit" aspectratio="t"/>
                </v:shape>
                <w10:wrap type="none"/>
                <w10:anchorlock/>
              </v:group>
            </w:pict>
          </mc:Fallback>
        </mc:AlternateContent>
      </w:r>
    </w:p>
    <w:p>
      <w:pPr>
        <w:spacing w:after="0"/>
        <w:rPr>
          <w:sz w:val="20"/>
        </w:rPr>
        <w:sectPr>
          <w:type w:val="continuous"/>
          <w:pgSz w:w="11910" w:h="16160"/>
          <w:pgMar w:top="520" w:right="580" w:bottom="280" w:left="180" w:header="720" w:footer="720" w:gutter="0"/>
          <w:cols w:space="720" w:num="1"/>
        </w:sectPr>
      </w:pPr>
    </w:p>
    <w:p>
      <w:pPr>
        <w:pStyle w:val="5"/>
        <w:spacing w:before="7"/>
        <w:rPr>
          <w:sz w:val="11"/>
        </w:rPr>
      </w:pPr>
    </w:p>
    <w:p>
      <w:pPr>
        <w:spacing w:before="64" w:line="256" w:lineRule="auto"/>
        <w:ind w:left="799" w:right="8244" w:firstLine="0"/>
        <w:jc w:val="left"/>
        <w:rPr>
          <w:sz w:val="35"/>
        </w:rPr>
      </w:pPr>
      <w:r>
        <w:rPr>
          <w:color w:val="FFFFFF"/>
          <w:sz w:val="35"/>
        </w:rPr>
        <w:t xml:space="preserve">故障安全的 </w:t>
      </w:r>
      <w:r>
        <w:rPr>
          <w:color w:val="FFFFFF"/>
          <w:spacing w:val="-3"/>
          <w:sz w:val="35"/>
        </w:rPr>
        <w:t>碳氢气体探测</w:t>
      </w:r>
    </w:p>
    <w:p>
      <w:pPr>
        <w:pStyle w:val="5"/>
        <w:rPr>
          <w:sz w:val="20"/>
        </w:rPr>
      </w:pPr>
    </w:p>
    <w:p>
      <w:pPr>
        <w:pStyle w:val="5"/>
        <w:rPr>
          <w:sz w:val="20"/>
        </w:rPr>
      </w:pPr>
    </w:p>
    <w:p>
      <w:pPr>
        <w:pStyle w:val="5"/>
        <w:spacing w:before="4"/>
        <w:rPr>
          <w:sz w:val="23"/>
        </w:rPr>
      </w:pPr>
    </w:p>
    <w:p>
      <w:pPr>
        <w:pStyle w:val="4"/>
        <w:spacing w:before="98"/>
        <w:ind w:left="4910" w:right="3352"/>
        <w:jc w:val="center"/>
        <w:rPr>
          <w:rFonts w:ascii="Arial"/>
        </w:rPr>
      </w:pPr>
      <w:r>
        <w:rPr>
          <w:rFonts w:ascii="Arial"/>
          <w:w w:val="95"/>
        </w:rPr>
        <w:t>1.</w:t>
      </w:r>
    </w:p>
    <w:p>
      <w:pPr>
        <w:pStyle w:val="5"/>
        <w:rPr>
          <w:rFonts w:ascii="Arial"/>
          <w:sz w:val="20"/>
        </w:rPr>
      </w:pPr>
    </w:p>
    <w:p>
      <w:pPr>
        <w:pStyle w:val="5"/>
        <w:spacing w:before="6"/>
        <w:rPr>
          <w:rFonts w:ascii="Arial"/>
          <w:sz w:val="22"/>
        </w:rPr>
      </w:pPr>
    </w:p>
    <w:p>
      <w:pPr>
        <w:spacing w:before="98"/>
        <w:ind w:left="3311" w:right="4441" w:firstLine="0"/>
        <w:jc w:val="center"/>
        <w:rPr>
          <w:rFonts w:ascii="Arial"/>
          <w:sz w:val="20"/>
        </w:rPr>
      </w:pPr>
      <w:r>
        <w:rPr>
          <w:rFonts w:ascii="Arial"/>
          <w:w w:val="95"/>
          <w:sz w:val="20"/>
        </w:rPr>
        <w:t>4.</w:t>
      </w:r>
    </w:p>
    <w:p>
      <w:pPr>
        <w:pStyle w:val="5"/>
        <w:spacing w:before="10"/>
        <w:rPr>
          <w:rFonts w:ascii="Arial"/>
          <w:sz w:val="21"/>
        </w:rPr>
      </w:pPr>
    </w:p>
    <w:p>
      <w:pPr>
        <w:spacing w:before="98"/>
        <w:ind w:left="0" w:right="2817" w:firstLine="0"/>
        <w:jc w:val="right"/>
        <w:rPr>
          <w:rFonts w:ascii="Arial"/>
          <w:sz w:val="20"/>
        </w:rPr>
      </w:pPr>
      <w:r>
        <w:rPr>
          <w:rFonts w:ascii="Arial"/>
          <w:color w:val="FFFFFF"/>
          <w:w w:val="85"/>
          <w:sz w:val="20"/>
        </w:rPr>
        <w:t>2.</w:t>
      </w:r>
    </w:p>
    <w:p>
      <w:pPr>
        <w:pStyle w:val="5"/>
        <w:rPr>
          <w:rFonts w:ascii="Arial"/>
          <w:sz w:val="20"/>
        </w:rPr>
      </w:pPr>
    </w:p>
    <w:p>
      <w:pPr>
        <w:pStyle w:val="5"/>
        <w:rPr>
          <w:rFonts w:ascii="Arial"/>
          <w:sz w:val="20"/>
        </w:rPr>
      </w:pPr>
    </w:p>
    <w:p>
      <w:pPr>
        <w:spacing w:after="0"/>
        <w:rPr>
          <w:rFonts w:ascii="Arial"/>
          <w:sz w:val="20"/>
        </w:rPr>
        <w:sectPr>
          <w:pgSz w:w="11910" w:h="16160"/>
          <w:pgMar w:top="660" w:right="580" w:bottom="280" w:left="180" w:header="720" w:footer="720" w:gutter="0"/>
          <w:cols w:space="720" w:num="1"/>
        </w:sectPr>
      </w:pPr>
    </w:p>
    <w:p>
      <w:pPr>
        <w:pStyle w:val="5"/>
        <w:spacing w:before="3"/>
        <w:rPr>
          <w:rFonts w:ascii="Arial"/>
          <w:sz w:val="21"/>
        </w:rPr>
      </w:pPr>
      <w: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425450</wp:posOffset>
                </wp:positionV>
                <wp:extent cx="7560310" cy="8146415"/>
                <wp:effectExtent l="0" t="0" r="2540" b="6985"/>
                <wp:wrapNone/>
                <wp:docPr id="29" name="组合 22"/>
                <wp:cNvGraphicFramePr/>
                <a:graphic xmlns:a="http://schemas.openxmlformats.org/drawingml/2006/main">
                  <a:graphicData uri="http://schemas.microsoft.com/office/word/2010/wordprocessingGroup">
                    <wpg:wgp>
                      <wpg:cNvGrpSpPr/>
                      <wpg:grpSpPr>
                        <a:xfrm>
                          <a:off x="0" y="0"/>
                          <a:ext cx="7560310" cy="8146415"/>
                          <a:chOff x="0" y="671"/>
                          <a:chExt cx="11906" cy="12829"/>
                        </a:xfrm>
                      </wpg:grpSpPr>
                      <pic:pic xmlns:pic="http://schemas.openxmlformats.org/drawingml/2006/picture">
                        <pic:nvPicPr>
                          <pic:cNvPr id="12" name="图片 23"/>
                          <pic:cNvPicPr>
                            <a:picLocks noChangeAspect="1"/>
                          </pic:cNvPicPr>
                        </pic:nvPicPr>
                        <pic:blipFill>
                          <a:blip r:embed="rId12"/>
                          <a:stretch>
                            <a:fillRect/>
                          </a:stretch>
                        </pic:blipFill>
                        <pic:spPr>
                          <a:xfrm>
                            <a:off x="3209" y="2267"/>
                            <a:ext cx="8328" cy="3607"/>
                          </a:xfrm>
                          <a:prstGeom prst="rect">
                            <a:avLst/>
                          </a:prstGeom>
                          <a:noFill/>
                          <a:ln>
                            <a:noFill/>
                          </a:ln>
                        </pic:spPr>
                      </pic:pic>
                      <wps:wsp>
                        <wps:cNvPr id="13" name="任意多边形 24"/>
                        <wps:cNvSpPr/>
                        <wps:spPr>
                          <a:xfrm>
                            <a:off x="0" y="719"/>
                            <a:ext cx="11906" cy="1548"/>
                          </a:xfrm>
                          <a:custGeom>
                            <a:avLst/>
                            <a:gdLst/>
                            <a:ahLst/>
                            <a:cxnLst/>
                            <a:pathLst>
                              <a:path w="11906" h="1548">
                                <a:moveTo>
                                  <a:pt x="6537" y="0"/>
                                </a:moveTo>
                                <a:lnTo>
                                  <a:pt x="0" y="0"/>
                                </a:lnTo>
                                <a:lnTo>
                                  <a:pt x="0" y="1548"/>
                                </a:lnTo>
                                <a:lnTo>
                                  <a:pt x="6537" y="1548"/>
                                </a:lnTo>
                                <a:lnTo>
                                  <a:pt x="6537" y="0"/>
                                </a:lnTo>
                                <a:moveTo>
                                  <a:pt x="11906" y="0"/>
                                </a:moveTo>
                                <a:lnTo>
                                  <a:pt x="6625" y="0"/>
                                </a:lnTo>
                                <a:lnTo>
                                  <a:pt x="6625" y="1548"/>
                                </a:lnTo>
                                <a:lnTo>
                                  <a:pt x="11906" y="1548"/>
                                </a:lnTo>
                                <a:lnTo>
                                  <a:pt x="11906" y="0"/>
                                </a:lnTo>
                              </a:path>
                            </a:pathLst>
                          </a:custGeom>
                          <a:solidFill>
                            <a:srgbClr val="A8ACB1"/>
                          </a:solidFill>
                          <a:ln>
                            <a:noFill/>
                          </a:ln>
                        </wps:spPr>
                        <wps:bodyPr upright="1"/>
                      </wps:wsp>
                      <pic:pic xmlns:pic="http://schemas.openxmlformats.org/drawingml/2006/picture">
                        <pic:nvPicPr>
                          <pic:cNvPr id="14" name="图片 25"/>
                          <pic:cNvPicPr>
                            <a:picLocks noChangeAspect="1"/>
                          </pic:cNvPicPr>
                        </pic:nvPicPr>
                        <pic:blipFill>
                          <a:blip r:embed="rId13"/>
                          <a:stretch>
                            <a:fillRect/>
                          </a:stretch>
                        </pic:blipFill>
                        <pic:spPr>
                          <a:xfrm>
                            <a:off x="6536" y="719"/>
                            <a:ext cx="5369" cy="1548"/>
                          </a:xfrm>
                          <a:prstGeom prst="rect">
                            <a:avLst/>
                          </a:prstGeom>
                          <a:noFill/>
                          <a:ln>
                            <a:noFill/>
                          </a:ln>
                        </pic:spPr>
                      </pic:pic>
                      <wps:wsp>
                        <wps:cNvPr id="15" name="直线 26"/>
                        <wps:cNvSpPr/>
                        <wps:spPr>
                          <a:xfrm>
                            <a:off x="6581" y="671"/>
                            <a:ext cx="0" cy="1638"/>
                          </a:xfrm>
                          <a:prstGeom prst="line">
                            <a:avLst/>
                          </a:prstGeom>
                          <a:ln w="55918" cap="flat" cmpd="sng">
                            <a:solidFill>
                              <a:srgbClr val="FFFFFF"/>
                            </a:solidFill>
                            <a:prstDash val="solid"/>
                            <a:headEnd type="none" w="med" len="med"/>
                            <a:tailEnd type="none" w="med" len="med"/>
                          </a:ln>
                        </wps:spPr>
                        <wps:bodyPr upright="1"/>
                      </wps:wsp>
                      <wps:wsp>
                        <wps:cNvPr id="16" name="任意多边形 27"/>
                        <wps:cNvSpPr/>
                        <wps:spPr>
                          <a:xfrm>
                            <a:off x="5816" y="3577"/>
                            <a:ext cx="869" cy="869"/>
                          </a:xfrm>
                          <a:custGeom>
                            <a:avLst/>
                            <a:gdLst/>
                            <a:ahLst/>
                            <a:cxnLst/>
                            <a:pathLst>
                              <a:path w="869" h="869">
                                <a:moveTo>
                                  <a:pt x="434" y="868"/>
                                </a:moveTo>
                                <a:lnTo>
                                  <a:pt x="512" y="861"/>
                                </a:lnTo>
                                <a:lnTo>
                                  <a:pt x="585" y="841"/>
                                </a:lnTo>
                                <a:lnTo>
                                  <a:pt x="653" y="809"/>
                                </a:lnTo>
                                <a:lnTo>
                                  <a:pt x="713" y="766"/>
                                </a:lnTo>
                                <a:lnTo>
                                  <a:pt x="766" y="714"/>
                                </a:lnTo>
                                <a:lnTo>
                                  <a:pt x="808" y="653"/>
                                </a:lnTo>
                                <a:lnTo>
                                  <a:pt x="841" y="586"/>
                                </a:lnTo>
                                <a:lnTo>
                                  <a:pt x="861" y="512"/>
                                </a:lnTo>
                                <a:lnTo>
                                  <a:pt x="868" y="434"/>
                                </a:lnTo>
                                <a:lnTo>
                                  <a:pt x="861" y="356"/>
                                </a:lnTo>
                                <a:lnTo>
                                  <a:pt x="841" y="283"/>
                                </a:lnTo>
                                <a:lnTo>
                                  <a:pt x="808" y="215"/>
                                </a:lnTo>
                                <a:lnTo>
                                  <a:pt x="766" y="155"/>
                                </a:lnTo>
                                <a:lnTo>
                                  <a:pt x="713" y="102"/>
                                </a:lnTo>
                                <a:lnTo>
                                  <a:pt x="653" y="59"/>
                                </a:lnTo>
                                <a:lnTo>
                                  <a:pt x="585" y="27"/>
                                </a:lnTo>
                                <a:lnTo>
                                  <a:pt x="512" y="7"/>
                                </a:lnTo>
                                <a:lnTo>
                                  <a:pt x="434" y="0"/>
                                </a:lnTo>
                                <a:lnTo>
                                  <a:pt x="356" y="7"/>
                                </a:lnTo>
                                <a:lnTo>
                                  <a:pt x="282" y="27"/>
                                </a:lnTo>
                                <a:lnTo>
                                  <a:pt x="215" y="59"/>
                                </a:lnTo>
                                <a:lnTo>
                                  <a:pt x="154" y="102"/>
                                </a:lnTo>
                                <a:lnTo>
                                  <a:pt x="102" y="155"/>
                                </a:lnTo>
                                <a:lnTo>
                                  <a:pt x="59" y="215"/>
                                </a:lnTo>
                                <a:lnTo>
                                  <a:pt x="27" y="283"/>
                                </a:lnTo>
                                <a:lnTo>
                                  <a:pt x="7" y="356"/>
                                </a:lnTo>
                                <a:lnTo>
                                  <a:pt x="0" y="434"/>
                                </a:lnTo>
                                <a:lnTo>
                                  <a:pt x="7" y="512"/>
                                </a:lnTo>
                                <a:lnTo>
                                  <a:pt x="27" y="586"/>
                                </a:lnTo>
                                <a:lnTo>
                                  <a:pt x="59" y="653"/>
                                </a:lnTo>
                                <a:lnTo>
                                  <a:pt x="102" y="714"/>
                                </a:lnTo>
                                <a:lnTo>
                                  <a:pt x="154" y="766"/>
                                </a:lnTo>
                                <a:lnTo>
                                  <a:pt x="215" y="809"/>
                                </a:lnTo>
                                <a:lnTo>
                                  <a:pt x="282" y="841"/>
                                </a:lnTo>
                                <a:lnTo>
                                  <a:pt x="356" y="861"/>
                                </a:lnTo>
                                <a:lnTo>
                                  <a:pt x="434" y="868"/>
                                </a:lnTo>
                                <a:close/>
                              </a:path>
                            </a:pathLst>
                          </a:custGeom>
                          <a:noFill/>
                          <a:ln w="6350" cap="flat" cmpd="sng">
                            <a:solidFill>
                              <a:srgbClr val="BBBFC3"/>
                            </a:solidFill>
                            <a:prstDash val="solid"/>
                            <a:headEnd type="none" w="med" len="med"/>
                            <a:tailEnd type="none" w="med" len="med"/>
                          </a:ln>
                        </wps:spPr>
                        <wps:bodyPr upright="1"/>
                      </wps:wsp>
                      <wps:wsp>
                        <wps:cNvPr id="17" name="任意多边形 28"/>
                        <wps:cNvSpPr/>
                        <wps:spPr>
                          <a:xfrm>
                            <a:off x="6253" y="4061"/>
                            <a:ext cx="5653" cy="3631"/>
                          </a:xfrm>
                          <a:custGeom>
                            <a:avLst/>
                            <a:gdLst/>
                            <a:ahLst/>
                            <a:cxnLst/>
                            <a:pathLst>
                              <a:path w="5653" h="3631">
                                <a:moveTo>
                                  <a:pt x="4590" y="0"/>
                                </a:moveTo>
                                <a:lnTo>
                                  <a:pt x="5653" y="0"/>
                                </a:lnTo>
                                <a:moveTo>
                                  <a:pt x="0" y="376"/>
                                </a:moveTo>
                                <a:lnTo>
                                  <a:pt x="0" y="2440"/>
                                </a:lnTo>
                                <a:moveTo>
                                  <a:pt x="0" y="3434"/>
                                </a:moveTo>
                                <a:lnTo>
                                  <a:pt x="0" y="3630"/>
                                </a:lnTo>
                              </a:path>
                            </a:pathLst>
                          </a:custGeom>
                          <a:noFill/>
                          <a:ln w="6350" cap="flat" cmpd="sng">
                            <a:solidFill>
                              <a:srgbClr val="BBBFC3"/>
                            </a:solidFill>
                            <a:prstDash val="solid"/>
                            <a:headEnd type="none" w="med" len="med"/>
                            <a:tailEnd type="none" w="med" len="med"/>
                          </a:ln>
                        </wps:spPr>
                        <wps:bodyPr upright="1"/>
                      </wps:wsp>
                      <wps:wsp>
                        <wps:cNvPr id="18" name="矩形 29"/>
                        <wps:cNvSpPr/>
                        <wps:spPr>
                          <a:xfrm>
                            <a:off x="5758" y="6501"/>
                            <a:ext cx="995" cy="995"/>
                          </a:xfrm>
                          <a:prstGeom prst="rect">
                            <a:avLst/>
                          </a:prstGeom>
                          <a:noFill/>
                          <a:ln w="5080" cap="flat" cmpd="sng">
                            <a:solidFill>
                              <a:srgbClr val="BBBFC3"/>
                            </a:solidFill>
                            <a:prstDash val="solid"/>
                            <a:miter/>
                            <a:headEnd type="none" w="med" len="med"/>
                            <a:tailEnd type="none" w="med" len="med"/>
                          </a:ln>
                        </wps:spPr>
                        <wps:bodyPr upright="1"/>
                      </wps:wsp>
                      <pic:pic xmlns:pic="http://schemas.openxmlformats.org/drawingml/2006/picture">
                        <pic:nvPicPr>
                          <pic:cNvPr id="19" name="图片 30"/>
                          <pic:cNvPicPr>
                            <a:picLocks noChangeAspect="1"/>
                          </pic:cNvPicPr>
                        </pic:nvPicPr>
                        <pic:blipFill>
                          <a:blip r:embed="rId14"/>
                          <a:stretch>
                            <a:fillRect/>
                          </a:stretch>
                        </pic:blipFill>
                        <pic:spPr>
                          <a:xfrm>
                            <a:off x="5406" y="6760"/>
                            <a:ext cx="1472" cy="703"/>
                          </a:xfrm>
                          <a:prstGeom prst="rect">
                            <a:avLst/>
                          </a:prstGeom>
                          <a:noFill/>
                          <a:ln>
                            <a:noFill/>
                          </a:ln>
                        </pic:spPr>
                      </pic:pic>
                      <wps:wsp>
                        <wps:cNvPr id="20" name="任意多边形 31"/>
                        <wps:cNvSpPr/>
                        <wps:spPr>
                          <a:xfrm>
                            <a:off x="6253" y="8686"/>
                            <a:ext cx="2" cy="3815"/>
                          </a:xfrm>
                          <a:custGeom>
                            <a:avLst/>
                            <a:gdLst/>
                            <a:ahLst/>
                            <a:cxnLst/>
                            <a:pathLst>
                              <a:path h="3815">
                                <a:moveTo>
                                  <a:pt x="0" y="0"/>
                                </a:moveTo>
                                <a:lnTo>
                                  <a:pt x="0" y="160"/>
                                </a:lnTo>
                                <a:moveTo>
                                  <a:pt x="0" y="1155"/>
                                </a:moveTo>
                                <a:lnTo>
                                  <a:pt x="0" y="1321"/>
                                </a:lnTo>
                                <a:moveTo>
                                  <a:pt x="0" y="2315"/>
                                </a:moveTo>
                                <a:lnTo>
                                  <a:pt x="0" y="2485"/>
                                </a:lnTo>
                                <a:moveTo>
                                  <a:pt x="0" y="3479"/>
                                </a:moveTo>
                                <a:lnTo>
                                  <a:pt x="0" y="3814"/>
                                </a:lnTo>
                              </a:path>
                            </a:pathLst>
                          </a:custGeom>
                          <a:noFill/>
                          <a:ln w="6350" cap="flat" cmpd="sng">
                            <a:solidFill>
                              <a:srgbClr val="BBBFC3"/>
                            </a:solidFill>
                            <a:prstDash val="solid"/>
                            <a:headEnd type="none" w="med" len="med"/>
                            <a:tailEnd type="none" w="med" len="med"/>
                          </a:ln>
                        </wps:spPr>
                        <wps:bodyPr upright="1"/>
                      </wps:wsp>
                      <pic:pic xmlns:pic="http://schemas.openxmlformats.org/drawingml/2006/picture">
                        <pic:nvPicPr>
                          <pic:cNvPr id="21" name="图片 32"/>
                          <pic:cNvPicPr>
                            <a:picLocks noChangeAspect="1"/>
                          </pic:cNvPicPr>
                        </pic:nvPicPr>
                        <pic:blipFill>
                          <a:blip r:embed="rId15"/>
                          <a:stretch>
                            <a:fillRect/>
                          </a:stretch>
                        </pic:blipFill>
                        <pic:spPr>
                          <a:xfrm>
                            <a:off x="5628" y="11168"/>
                            <a:ext cx="1122" cy="1003"/>
                          </a:xfrm>
                          <a:prstGeom prst="rect">
                            <a:avLst/>
                          </a:prstGeom>
                          <a:noFill/>
                          <a:ln>
                            <a:noFill/>
                          </a:ln>
                        </pic:spPr>
                      </pic:pic>
                      <wps:wsp>
                        <wps:cNvPr id="22" name="矩形 33"/>
                        <wps:cNvSpPr/>
                        <wps:spPr>
                          <a:xfrm>
                            <a:off x="5751" y="10008"/>
                            <a:ext cx="995" cy="995"/>
                          </a:xfrm>
                          <a:prstGeom prst="rect">
                            <a:avLst/>
                          </a:prstGeom>
                          <a:noFill/>
                          <a:ln w="5080" cap="flat" cmpd="sng">
                            <a:solidFill>
                              <a:srgbClr val="BBBFC3"/>
                            </a:solidFill>
                            <a:prstDash val="solid"/>
                            <a:miter/>
                            <a:headEnd type="none" w="med" len="med"/>
                            <a:tailEnd type="none" w="med" len="med"/>
                          </a:ln>
                        </wps:spPr>
                        <wps:bodyPr upright="1"/>
                      </wps:wsp>
                      <pic:pic xmlns:pic="http://schemas.openxmlformats.org/drawingml/2006/picture">
                        <pic:nvPicPr>
                          <pic:cNvPr id="23" name="图片 34"/>
                          <pic:cNvPicPr>
                            <a:picLocks noChangeAspect="1"/>
                          </pic:cNvPicPr>
                        </pic:nvPicPr>
                        <pic:blipFill>
                          <a:blip r:embed="rId16"/>
                          <a:stretch>
                            <a:fillRect/>
                          </a:stretch>
                        </pic:blipFill>
                        <pic:spPr>
                          <a:xfrm>
                            <a:off x="5642" y="10075"/>
                            <a:ext cx="944" cy="1014"/>
                          </a:xfrm>
                          <a:prstGeom prst="rect">
                            <a:avLst/>
                          </a:prstGeom>
                          <a:noFill/>
                          <a:ln>
                            <a:noFill/>
                          </a:ln>
                        </pic:spPr>
                      </pic:pic>
                      <wps:wsp>
                        <wps:cNvPr id="24" name="矩形 35"/>
                        <wps:cNvSpPr/>
                        <wps:spPr>
                          <a:xfrm>
                            <a:off x="5751" y="8847"/>
                            <a:ext cx="995" cy="995"/>
                          </a:xfrm>
                          <a:prstGeom prst="rect">
                            <a:avLst/>
                          </a:prstGeom>
                          <a:noFill/>
                          <a:ln w="5080" cap="flat" cmpd="sng">
                            <a:solidFill>
                              <a:srgbClr val="BBBFC3"/>
                            </a:solidFill>
                            <a:prstDash val="solid"/>
                            <a:miter/>
                            <a:headEnd type="none" w="med" len="med"/>
                            <a:tailEnd type="none" w="med" len="med"/>
                          </a:ln>
                        </wps:spPr>
                        <wps:bodyPr upright="1"/>
                      </wps:wsp>
                      <pic:pic xmlns:pic="http://schemas.openxmlformats.org/drawingml/2006/picture">
                        <pic:nvPicPr>
                          <pic:cNvPr id="25" name="图片 36"/>
                          <pic:cNvPicPr>
                            <a:picLocks noChangeAspect="1"/>
                          </pic:cNvPicPr>
                        </pic:nvPicPr>
                        <pic:blipFill>
                          <a:blip r:embed="rId17"/>
                          <a:stretch>
                            <a:fillRect/>
                          </a:stretch>
                        </pic:blipFill>
                        <pic:spPr>
                          <a:xfrm>
                            <a:off x="5431" y="12470"/>
                            <a:ext cx="1319" cy="1029"/>
                          </a:xfrm>
                          <a:prstGeom prst="rect">
                            <a:avLst/>
                          </a:prstGeom>
                          <a:noFill/>
                          <a:ln>
                            <a:noFill/>
                          </a:ln>
                        </pic:spPr>
                      </pic:pic>
                      <pic:pic xmlns:pic="http://schemas.openxmlformats.org/drawingml/2006/picture">
                        <pic:nvPicPr>
                          <pic:cNvPr id="26" name="图片 37"/>
                          <pic:cNvPicPr>
                            <a:picLocks noChangeAspect="1"/>
                          </pic:cNvPicPr>
                        </pic:nvPicPr>
                        <pic:blipFill>
                          <a:blip r:embed="rId18"/>
                          <a:stretch>
                            <a:fillRect/>
                          </a:stretch>
                        </pic:blipFill>
                        <pic:spPr>
                          <a:xfrm>
                            <a:off x="5618" y="8893"/>
                            <a:ext cx="1016" cy="859"/>
                          </a:xfrm>
                          <a:prstGeom prst="rect">
                            <a:avLst/>
                          </a:prstGeom>
                          <a:noFill/>
                          <a:ln>
                            <a:noFill/>
                          </a:ln>
                        </pic:spPr>
                      </pic:pic>
                      <wps:wsp>
                        <wps:cNvPr id="27" name="矩形 38"/>
                        <wps:cNvSpPr/>
                        <wps:spPr>
                          <a:xfrm>
                            <a:off x="5762" y="7692"/>
                            <a:ext cx="995" cy="995"/>
                          </a:xfrm>
                          <a:prstGeom prst="rect">
                            <a:avLst/>
                          </a:prstGeom>
                          <a:noFill/>
                          <a:ln w="5080" cap="flat" cmpd="sng">
                            <a:solidFill>
                              <a:srgbClr val="BBBFC3"/>
                            </a:solidFill>
                            <a:prstDash val="solid"/>
                            <a:miter/>
                            <a:headEnd type="none" w="med" len="med"/>
                            <a:tailEnd type="none" w="med" len="med"/>
                          </a:ln>
                        </wps:spPr>
                        <wps:bodyPr upright="1"/>
                      </wps:wsp>
                      <pic:pic xmlns:pic="http://schemas.openxmlformats.org/drawingml/2006/picture">
                        <pic:nvPicPr>
                          <pic:cNvPr id="28" name="图片 39"/>
                          <pic:cNvPicPr>
                            <a:picLocks noChangeAspect="1"/>
                          </pic:cNvPicPr>
                        </pic:nvPicPr>
                        <pic:blipFill>
                          <a:blip r:embed="rId19"/>
                          <a:stretch>
                            <a:fillRect/>
                          </a:stretch>
                        </pic:blipFill>
                        <pic:spPr>
                          <a:xfrm>
                            <a:off x="5650" y="7778"/>
                            <a:ext cx="1156" cy="835"/>
                          </a:xfrm>
                          <a:prstGeom prst="rect">
                            <a:avLst/>
                          </a:prstGeom>
                          <a:noFill/>
                          <a:ln>
                            <a:noFill/>
                          </a:ln>
                        </pic:spPr>
                      </pic:pic>
                    </wpg:wgp>
                  </a:graphicData>
                </a:graphic>
              </wp:anchor>
            </w:drawing>
          </mc:Choice>
          <mc:Fallback>
            <w:pict>
              <v:group id="组合 22" o:spid="_x0000_s1026" o:spt="203" style="position:absolute;left:0pt;margin-left:0pt;margin-top:33.5pt;height:641.45pt;width:595.3pt;mso-position-horizontal-relative:page;mso-position-vertical-relative:page;z-index:-251655168;mso-width-relative:page;mso-height-relative:page;" coordorigin="0,671" coordsize="11906,12829" o:gfxdata="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">
                <o:lock v:ext="edit" aspectratio="f"/>
                <v:shape id="图片 23" o:spid="_x0000_s1026" o:spt="75" alt="" type="#_x0000_t75" style="position:absolute;left:3209;top:2267;height:3607;width:8328;" filled="f" o:preferrelative="t" stroked="f" coordsize="21600,21600" o:gfxdata="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GrvirsAAADb&#10;AAAADwAAAAAAAAABACAAAAAiAAAAZHJzL2Rvd25yZXYueG1sUEsBAhQAFAAAAAgAh07iQDMvBZ47&#10;AAAAOQAAABAAAAAAAAAAAQAgAAAACgEAAGRycy9zaGFwZXhtbC54bWxQSwUGAAAAAAYABgBbAQAA&#10;tAMAAAAA&#10;">
                  <v:fill on="f" focussize="0,0"/>
                  <v:stroke on="f"/>
                  <v:imagedata r:id="rId12" o:title=""/>
                  <o:lock v:ext="edit" aspectratio="t"/>
                </v:shape>
                <v:shape id="任意多边形 24" o:spid="_x0000_s1026" o:spt="100" style="position:absolute;left:0;top:719;height:1548;width:11906;" fillcolor="#A8ACB1" filled="t" stroked="f" coordsize="11906,1548" o:gfxdata="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kLqy8AAAA&#10;2wAAAA8AAAAAAAAAAQAgAAAAIgAAAGRycy9kb3ducmV2LnhtbFBLAQIUABQAAAAIAIdO4kAzLwWe&#10;OwAAADkAAAAQAAAAAAAAAAEAIAAAAAsBAABkcnMvc2hhcGV4bWwueG1sUEsFBgAAAAAGAAYAWwEA&#10;ALUDAAAAAA==&#10;" path="m6537,0l0,0,0,1548,6537,1548,6537,0m11906,0l6625,0,6625,1548,11906,1548,11906,0e">
                  <v:fill on="t" focussize="0,0"/>
                  <v:stroke on="f"/>
                  <v:imagedata o:title=""/>
                  <o:lock v:ext="edit" aspectratio="f"/>
                </v:shape>
                <v:shape id="图片 25" o:spid="_x0000_s1026" o:spt="75" alt="" type="#_x0000_t75" style="position:absolute;left:6536;top:719;height:1548;width:5369;" filled="f" o:preferrelative="t" stroked="f" coordsize="21600,21600" o:gfxdata="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MX3RLsAAADb&#10;AAAADwAAAAAAAAABACAAAAAiAAAAZHJzL2Rvd25yZXYueG1sUEsBAhQAFAAAAAgAh07iQDMvBZ47&#10;AAAAOQAAABAAAAAAAAAAAQAgAAAACgEAAGRycy9zaGFwZXhtbC54bWxQSwUGAAAAAAYABgBbAQAA&#10;tAMAAAAA&#10;">
                  <v:fill on="f" focussize="0,0"/>
                  <v:stroke on="f"/>
                  <v:imagedata r:id="rId13" o:title=""/>
                  <o:lock v:ext="edit" aspectratio="t"/>
                </v:shape>
                <v:line id="直线 26" o:spid="_x0000_s1026" o:spt="20" style="position:absolute;left:6581;top:671;height:1638;width:0;" filled="f" stroked="t" coordsize="21600,21600" o:gfxdata="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Uby+5AAAA2wAA&#10;AA8AAAAAAAAAAQAgAAAAIgAAAGRycy9kb3ducmV2LnhtbFBLAQIUABQAAAAIAIdO4kAzLwWeOwAA&#10;ADkAAAAQAAAAAAAAAAEAIAAAAAgBAABkcnMvc2hhcGV4bWwueG1sUEsFBgAAAAAGAAYAWwEAALID&#10;AAAAAA==&#10;">
                  <v:fill on="f" focussize="0,0"/>
                  <v:stroke weight="4.40299212598425pt" color="#FFFFFF" joinstyle="round"/>
                  <v:imagedata o:title=""/>
                  <o:lock v:ext="edit" aspectratio="f"/>
                </v:line>
                <v:shape id="任意多边形 27" o:spid="_x0000_s1026" o:spt="100" style="position:absolute;left:5816;top:3577;height:869;width:869;" filled="f" stroked="t" coordsize="869,869" o:gfxdata="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bS7/ugAAANsA&#10;AAAPAAAAAAAAAAEAIAAAACIAAABkcnMvZG93bnJldi54bWxQSwECFAAUAAAACACHTuJAMy8FnjsA&#10;AAA5AAAAEAAAAAAAAAABACAAAAAJAQAAZHJzL3NoYXBleG1sLnhtbFBLBQYAAAAABgAGAFsBAACz&#10;AwAAAAA=&#10;" path="m434,868l512,861,585,841,653,809,713,766,766,714,808,653,841,586,861,512,868,434,861,356,841,283,808,215,766,155,713,102,653,59,585,27,512,7,434,0,356,7,282,27,215,59,154,102,102,155,59,215,27,283,7,356,0,434,7,512,27,586,59,653,102,714,154,766,215,809,282,841,356,861,434,868xe">
                  <v:fill on="f" focussize="0,0"/>
                  <v:stroke weight="0.5pt" color="#BBBFC3" joinstyle="round"/>
                  <v:imagedata o:title=""/>
                  <o:lock v:ext="edit" aspectratio="f"/>
                </v:shape>
                <v:shape id="任意多边形 28" o:spid="_x0000_s1026" o:spt="100" style="position:absolute;left:6253;top:4061;height:3631;width:5653;" filled="f" stroked="t" coordsize="5653,3631" o:gfxdata="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QBhqugAAANsA&#10;AAAPAAAAAAAAAAEAIAAAACIAAABkcnMvZG93bnJldi54bWxQSwECFAAUAAAACACHTuJAMy8FnjsA&#10;AAA5AAAAEAAAAAAAAAABACAAAAAJAQAAZHJzL3NoYXBleG1sLnhtbFBLBQYAAAAABgAGAFsBAACz&#10;AwAAAAA=&#10;" path="m4590,0l5653,0m0,376l0,2440m0,3434l0,3630e">
                  <v:fill on="f" focussize="0,0"/>
                  <v:stroke weight="0.5pt" color="#BBBFC3" joinstyle="round"/>
                  <v:imagedata o:title=""/>
                  <o:lock v:ext="edit" aspectratio="f"/>
                </v:shape>
                <v:rect id="矩形 29" o:spid="_x0000_s1026" o:spt="1" style="position:absolute;left:5758;top:6501;height:995;width:995;" filled="f" stroked="t" coordsize="21600,21600" o:gfxdata="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Z+Be8AAAA&#10;2wAAAA8AAAAAAAAAAQAgAAAAIgAAAGRycy9kb3ducmV2LnhtbFBLAQIUABQAAAAIAIdO4kAzLwWe&#10;OwAAADkAAAAQAAAAAAAAAAEAIAAAAAsBAABkcnMvc2hhcGV4bWwueG1sUEsFBgAAAAAGAAYAWwEA&#10;ALUDAAAAAA==&#10;">
                  <v:fill on="f" focussize="0,0"/>
                  <v:stroke weight="0.4pt" color="#BBBFC3" joinstyle="miter"/>
                  <v:imagedata o:title=""/>
                  <o:lock v:ext="edit" aspectratio="f"/>
                </v:rect>
                <v:shape id="图片 30" o:spid="_x0000_s1026" o:spt="75" alt="" type="#_x0000_t75" style="position:absolute;left:5406;top:6760;height:703;width:1472;" filled="f" o:preferrelative="t" stroked="f" coordsize="21600,21600" o:gfxdata="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ZwtlrsAAADb&#10;AAAADwAAAAAAAAABACAAAAAiAAAAZHJzL2Rvd25yZXYueG1sUEsBAhQAFAAAAAgAh07iQDMvBZ47&#10;AAAAOQAAABAAAAAAAAAAAQAgAAAACgEAAGRycy9zaGFwZXhtbC54bWxQSwUGAAAAAAYABgBbAQAA&#10;tAMAAAAA&#10;">
                  <v:fill on="f" focussize="0,0"/>
                  <v:stroke on="f"/>
                  <v:imagedata r:id="rId14" o:title=""/>
                  <o:lock v:ext="edit" aspectratio="t"/>
                </v:shape>
                <v:shape id="任意多边形 31" o:spid="_x0000_s1026" o:spt="100" style="position:absolute;left:6253;top:8686;height:3815;width:2;" filled="f" stroked="t" coordsize="1,3815" o:gfxdata="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scfy8AAAA&#10;2wAAAA8AAAAAAAAAAQAgAAAAIgAAAGRycy9kb3ducmV2LnhtbFBLAQIUABQAAAAIAIdO4kAzLwWe&#10;OwAAADkAAAAQAAAAAAAAAAEAIAAAAAsBAABkcnMvc2hhcGV4bWwueG1sUEsFBgAAAAAGAAYAWwEA&#10;ALUDAAAAAA==&#10;" path="m0,0l0,160m0,1155l0,1321m0,2315l0,2485m0,3479l0,3814e">
                  <v:fill on="f" focussize="0,0"/>
                  <v:stroke weight="0.5pt" color="#BBBFC3" joinstyle="round"/>
                  <v:imagedata o:title=""/>
                  <o:lock v:ext="edit" aspectratio="f"/>
                </v:shape>
                <v:shape id="图片 32" o:spid="_x0000_s1026" o:spt="75" alt="" type="#_x0000_t75" style="position:absolute;left:5628;top:11168;height:1003;width:1122;" filled="f" o:preferrelative="t" stroked="f" coordsize="21600,21600" o:gfxdata="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XiTMvQAA&#10;ANsAAAAPAAAAAAAAAAEAIAAAACIAAABkcnMvZG93bnJldi54bWxQSwECFAAUAAAACACHTuJAMy8F&#10;njsAAAA5AAAAEAAAAAAAAAABACAAAAAMAQAAZHJzL3NoYXBleG1sLnhtbFBLBQYAAAAABgAGAFsB&#10;AAC2AwAAAAA=&#10;">
                  <v:fill on="f" focussize="0,0"/>
                  <v:stroke on="f"/>
                  <v:imagedata r:id="rId15" o:title=""/>
                  <o:lock v:ext="edit" aspectratio="t"/>
                </v:shape>
                <v:rect id="矩形 33" o:spid="_x0000_s1026" o:spt="1" style="position:absolute;left:5751;top:10008;height:995;width:995;" filled="f" stroked="t" coordsize="21600,21600" o:gfxdata="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3QVAugAAANsA&#10;AAAPAAAAAAAAAAEAIAAAACIAAABkcnMvZG93bnJldi54bWxQSwECFAAUAAAACACHTuJAMy8FnjsA&#10;AAA5AAAAEAAAAAAAAAABACAAAAAJAQAAZHJzL3NoYXBleG1sLnhtbFBLBQYAAAAABgAGAFsBAACz&#10;AwAAAAA=&#10;">
                  <v:fill on="f" focussize="0,0"/>
                  <v:stroke weight="0.4pt" color="#BBBFC3" joinstyle="miter"/>
                  <v:imagedata o:title=""/>
                  <o:lock v:ext="edit" aspectratio="f"/>
                </v:rect>
                <v:shape id="图片 34" o:spid="_x0000_s1026" o:spt="75" alt="" type="#_x0000_t75" style="position:absolute;left:5642;top:10075;height:1014;width:944;" filled="f" o:preferrelative="t" stroked="f" coordsize="21600,21600" o:gfxdata="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XZJbvQAA&#10;ANsAAAAPAAAAAAAAAAEAIAAAACIAAABkcnMvZG93bnJldi54bWxQSwECFAAUAAAACACHTuJAMy8F&#10;njsAAAA5AAAAEAAAAAAAAAABACAAAAAMAQAAZHJzL3NoYXBleG1sLnhtbFBLBQYAAAAABgAGAFsB&#10;AAC2AwAAAAA=&#10;">
                  <v:fill on="f" focussize="0,0"/>
                  <v:stroke on="f"/>
                  <v:imagedata r:id="rId16" o:title=""/>
                  <o:lock v:ext="edit" aspectratio="t"/>
                </v:shape>
                <v:rect id="矩形 35" o:spid="_x0000_s1026" o:spt="1" style="position:absolute;left:5751;top:8847;height:995;width:995;" filled="f" stroked="t" coordsize="21600,21600" o:gfxdata="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4OK+8AAAA&#10;2wAAAA8AAAAAAAAAAQAgAAAAIgAAAGRycy9kb3ducmV2LnhtbFBLAQIUABQAAAAIAIdO4kAzLwWe&#10;OwAAADkAAAAQAAAAAAAAAAEAIAAAAAsBAABkcnMvc2hhcGV4bWwueG1sUEsFBgAAAAAGAAYAWwEA&#10;ALUDAAAAAA==&#10;">
                  <v:fill on="f" focussize="0,0"/>
                  <v:stroke weight="0.4pt" color="#BBBFC3" joinstyle="miter"/>
                  <v:imagedata o:title=""/>
                  <o:lock v:ext="edit" aspectratio="f"/>
                </v:rect>
                <v:shape id="图片 36" o:spid="_x0000_s1026" o:spt="75" alt="" type="#_x0000_t75" style="position:absolute;left:5431;top:12470;height:1029;width:1319;" filled="f" o:preferrelative="t" stroked="f" coordsize="21600,21600" o:gfxdata="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Pwb6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图片 37" o:spid="_x0000_s1026" o:spt="75" alt="" type="#_x0000_t75" style="position:absolute;left:5618;top:8893;height:859;width:1016;" filled="f" o:preferrelative="t" stroked="f" coordsize="21600,21600" o:gfxdata="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3BZ/rtwAAANsAAAAP&#10;AAAAAAAAAAEAIAAAACIAAABkcnMvZG93bnJldi54bWxQSwECFAAUAAAACACHTuJAMy8FnjsAAAA5&#10;AAAAEAAAAAAAAAABACAAAAAGAQAAZHJzL3NoYXBleG1sLnhtbFBLBQYAAAAABgAGAFsBAACwAwAA&#10;AAA=&#10;">
                  <v:fill on="f" focussize="0,0"/>
                  <v:stroke on="f"/>
                  <v:imagedata r:id="rId18" o:title=""/>
                  <o:lock v:ext="edit" aspectratio="t"/>
                </v:shape>
                <v:rect id="矩形 38" o:spid="_x0000_s1026" o:spt="1" style="position:absolute;left:5762;top:7692;height:995;width:995;" filled="f" stroked="t" coordsize="21600,21600" o:gfxdata="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qpti8AAAA&#10;2wAAAA8AAAAAAAAAAQAgAAAAIgAAAGRycy9kb3ducmV2LnhtbFBLAQIUABQAAAAIAIdO4kAzLwWe&#10;OwAAADkAAAAQAAAAAAAAAAEAIAAAAAsBAABkcnMvc2hhcGV4bWwueG1sUEsFBgAAAAAGAAYAWwEA&#10;ALUDAAAAAA==&#10;">
                  <v:fill on="f" focussize="0,0"/>
                  <v:stroke weight="0.4pt" color="#BBBFC3" joinstyle="miter"/>
                  <v:imagedata o:title=""/>
                  <o:lock v:ext="edit" aspectratio="f"/>
                </v:rect>
                <v:shape id="图片 39" o:spid="_x0000_s1026" o:spt="75" alt="" type="#_x0000_t75" style="position:absolute;left:5650;top:7778;height:835;width:1156;" filled="f" o:preferrelative="t" stroked="f" coordsize="21600,21600" o:gfxdata="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uWURrgAAADbAAAA&#10;DwAAAAAAAAABACAAAAAiAAAAZHJzL2Rvd25yZXYueG1sUEsBAhQAFAAAAAgAh07iQDMvBZ47AAAA&#10;OQAAABAAAAAAAAAAAQAgAAAABwEAAGRycy9zaGFwZXhtbC54bWxQSwUGAAAAAAYABgBbAQAAsQMA&#10;AAAA&#10;">
                  <v:fill on="f" focussize="0,0"/>
                  <v:stroke on="f"/>
                  <v:imagedata r:id="rId19" o:title=""/>
                  <o:lock v:ext="edit" aspectratio="t"/>
                </v:shape>
              </v:group>
            </w:pict>
          </mc:Fallback>
        </mc:AlternateContent>
      </w:r>
    </w:p>
    <w:p>
      <w:pPr>
        <w:pStyle w:val="9"/>
        <w:numPr>
          <w:ilvl w:val="0"/>
          <w:numId w:val="2"/>
        </w:numPr>
        <w:tabs>
          <w:tab w:val="left" w:pos="771"/>
        </w:tabs>
        <w:spacing w:before="0" w:after="0" w:line="240" w:lineRule="auto"/>
        <w:ind w:left="770" w:right="0" w:hanging="231"/>
        <w:jc w:val="left"/>
        <w:rPr>
          <w:sz w:val="16"/>
        </w:rPr>
      </w:pPr>
      <w:r>
        <w:rPr>
          <w:sz w:val="16"/>
        </w:rPr>
        <w:t>光学模块</w:t>
      </w:r>
    </w:p>
    <w:p>
      <w:pPr>
        <w:pStyle w:val="5"/>
        <w:spacing w:before="2"/>
        <w:rPr>
          <w:sz w:val="13"/>
        </w:rPr>
      </w:pPr>
    </w:p>
    <w:p>
      <w:pPr>
        <w:pStyle w:val="5"/>
        <w:spacing w:line="235" w:lineRule="auto"/>
        <w:ind w:left="540" w:right="38"/>
        <w:jc w:val="both"/>
      </w:pPr>
      <w:r>
        <w:t xml:space="preserve">4-通道（双补偿）光学模块是Searchpoint </w:t>
      </w:r>
      <w:r>
        <w:rPr>
          <w:w w:val="155"/>
        </w:rPr>
        <w:t>O</w:t>
      </w:r>
      <w:r>
        <w:rPr>
          <w:w w:val="110"/>
        </w:rPr>
        <w:t>p</w:t>
      </w:r>
      <w:r>
        <w:rPr>
          <w:w w:val="55"/>
        </w:rPr>
        <w:t>t</w:t>
      </w:r>
      <w:r>
        <w:rPr>
          <w:w w:val="43"/>
        </w:rPr>
        <w:t>i</w:t>
      </w:r>
      <w:r>
        <w:rPr>
          <w:w w:val="165"/>
        </w:rPr>
        <w:t>m</w:t>
      </w:r>
      <w:r>
        <w:rPr>
          <w:w w:val="110"/>
        </w:rPr>
        <w:t>a</w:t>
      </w:r>
      <w:r>
        <w:t xml:space="preserve"> </w:t>
      </w:r>
      <w:r>
        <w:rPr>
          <w:w w:val="132"/>
        </w:rPr>
        <w:t>P</w:t>
      </w:r>
      <w:r>
        <w:rPr>
          <w:w w:val="43"/>
        </w:rPr>
        <w:t>l</w:t>
      </w:r>
      <w:r>
        <w:rPr>
          <w:w w:val="110"/>
        </w:rPr>
        <w:t>u</w:t>
      </w:r>
      <w:r>
        <w:t>s的核心。其特别的设计不但可以补偿类似于传统红外探测器对外部环境变化的补偿，而且可以补偿长期使用后元器件老化造成的漂移（如红外光源和传感器）。这为Searchpoint Optima Plus提供最稳定可靠的光学检测系统</w:t>
      </w:r>
    </w:p>
    <w:p>
      <w:pPr>
        <w:pStyle w:val="9"/>
        <w:numPr>
          <w:ilvl w:val="0"/>
          <w:numId w:val="2"/>
        </w:numPr>
        <w:tabs>
          <w:tab w:val="left" w:pos="771"/>
        </w:tabs>
        <w:spacing w:before="160" w:after="0" w:line="240" w:lineRule="auto"/>
        <w:ind w:left="770" w:right="0" w:hanging="231"/>
        <w:jc w:val="left"/>
        <w:rPr>
          <w:sz w:val="16"/>
        </w:rPr>
      </w:pPr>
      <w:r>
        <w:rPr>
          <w:sz w:val="16"/>
        </w:rPr>
        <w:t>微处理器</w:t>
      </w:r>
    </w:p>
    <w:p>
      <w:pPr>
        <w:pStyle w:val="5"/>
        <w:spacing w:before="2"/>
        <w:rPr>
          <w:sz w:val="13"/>
        </w:rPr>
      </w:pPr>
    </w:p>
    <w:p>
      <w:pPr>
        <w:pStyle w:val="5"/>
        <w:spacing w:line="235" w:lineRule="auto"/>
        <w:ind w:left="540" w:right="70"/>
        <w:jc w:val="both"/>
      </w:pPr>
      <w:r>
        <w:t>微处理器控制着Searchpoint Optima Plus的运行。其信号处理和算法提供了防止错误报警的新方法，实现了最高级别的操作完整性。</w:t>
      </w:r>
    </w:p>
    <w:p>
      <w:pPr>
        <w:pStyle w:val="5"/>
        <w:spacing w:before="10"/>
        <w:rPr>
          <w:sz w:val="12"/>
        </w:rPr>
      </w:pPr>
    </w:p>
    <w:p>
      <w:pPr>
        <w:pStyle w:val="9"/>
        <w:numPr>
          <w:ilvl w:val="0"/>
          <w:numId w:val="2"/>
        </w:numPr>
        <w:tabs>
          <w:tab w:val="left" w:pos="765"/>
        </w:tabs>
        <w:spacing w:before="1" w:after="0" w:line="240" w:lineRule="auto"/>
        <w:ind w:left="764" w:right="0" w:hanging="225"/>
        <w:jc w:val="left"/>
        <w:rPr>
          <w:sz w:val="16"/>
        </w:rPr>
      </w:pPr>
      <w:r>
        <w:rPr>
          <w:sz w:val="16"/>
        </w:rPr>
        <w:t>光学镜头加热和动态温控</w:t>
      </w:r>
    </w:p>
    <w:p>
      <w:pPr>
        <w:pStyle w:val="5"/>
        <w:spacing w:before="1"/>
        <w:rPr>
          <w:sz w:val="13"/>
        </w:rPr>
      </w:pPr>
    </w:p>
    <w:p>
      <w:pPr>
        <w:pStyle w:val="5"/>
        <w:spacing w:line="235" w:lineRule="auto"/>
        <w:ind w:left="540" w:right="70"/>
      </w:pPr>
      <w:r>
        <w:t>通过智能电子器件监控的加热光学组件可消除冷凝的形成。同时具有节能特性。</w:t>
      </w:r>
    </w:p>
    <w:p>
      <w:pPr>
        <w:pStyle w:val="5"/>
        <w:spacing w:before="11"/>
        <w:rPr>
          <w:sz w:val="12"/>
        </w:rPr>
      </w:pPr>
    </w:p>
    <w:p>
      <w:pPr>
        <w:pStyle w:val="9"/>
        <w:numPr>
          <w:ilvl w:val="0"/>
          <w:numId w:val="2"/>
        </w:numPr>
        <w:tabs>
          <w:tab w:val="left" w:pos="771"/>
        </w:tabs>
        <w:spacing w:before="1" w:after="0" w:line="240" w:lineRule="auto"/>
        <w:ind w:left="770" w:right="0" w:hanging="231"/>
        <w:jc w:val="left"/>
        <w:rPr>
          <w:sz w:val="16"/>
        </w:rPr>
      </w:pPr>
      <w:r>
        <w:rPr>
          <w:sz w:val="16"/>
        </w:rPr>
        <w:t>远程通气单元</w:t>
      </w:r>
    </w:p>
    <w:p>
      <w:pPr>
        <w:pStyle w:val="5"/>
        <w:spacing w:before="1"/>
        <w:rPr>
          <w:sz w:val="13"/>
        </w:rPr>
      </w:pPr>
    </w:p>
    <w:p>
      <w:pPr>
        <w:pStyle w:val="5"/>
        <w:spacing w:line="235" w:lineRule="auto"/>
        <w:ind w:left="540" w:right="70"/>
        <w:jc w:val="both"/>
      </w:pPr>
      <w:r>
        <w:t>工厂出厂安装完成的位于Optima Plus内部检测光径之间的可选的通气测试单元，用于远程的通气进行功能性测试和高浓度气体的检测。</w:t>
      </w:r>
    </w:p>
    <w:p>
      <w:pPr>
        <w:pStyle w:val="5"/>
        <w:spacing w:before="11"/>
        <w:rPr>
          <w:sz w:val="12"/>
        </w:rPr>
      </w:pPr>
    </w:p>
    <w:p>
      <w:pPr>
        <w:pStyle w:val="5"/>
        <w:ind w:left="540"/>
      </w:pPr>
      <w:r>
        <w:t>远程气体采样系统</w:t>
      </w:r>
    </w:p>
    <w:p>
      <w:pPr>
        <w:pStyle w:val="5"/>
        <w:spacing w:before="1"/>
        <w:rPr>
          <w:sz w:val="13"/>
        </w:rPr>
      </w:pPr>
    </w:p>
    <w:p>
      <w:pPr>
        <w:pStyle w:val="5"/>
        <w:spacing w:line="235" w:lineRule="auto"/>
        <w:ind w:left="540" w:right="76"/>
      </w:pPr>
      <w:r>
        <w:rPr>
          <w:spacing w:val="-8"/>
          <w:w w:val="92"/>
        </w:rPr>
        <w:t>用于远程检测或检测难以触及的位置时，</w:t>
      </w:r>
      <w:r>
        <w:rPr>
          <w:spacing w:val="2"/>
          <w:w w:val="92"/>
        </w:rPr>
        <w:t>S</w:t>
      </w:r>
      <w:r>
        <w:rPr>
          <w:spacing w:val="2"/>
          <w:w w:val="102"/>
        </w:rPr>
        <w:t>ea</w:t>
      </w:r>
      <w:r>
        <w:rPr>
          <w:spacing w:val="2"/>
          <w:w w:val="60"/>
        </w:rPr>
        <w:t>r</w:t>
      </w:r>
      <w:r>
        <w:rPr>
          <w:spacing w:val="2"/>
          <w:w w:val="92"/>
        </w:rPr>
        <w:t>c</w:t>
      </w:r>
      <w:r>
        <w:rPr>
          <w:spacing w:val="2"/>
          <w:w w:val="102"/>
        </w:rPr>
        <w:t>hpo</w:t>
      </w:r>
      <w:r>
        <w:rPr>
          <w:spacing w:val="2"/>
          <w:w w:val="40"/>
        </w:rPr>
        <w:t>i</w:t>
      </w:r>
      <w:r>
        <w:rPr>
          <w:spacing w:val="2"/>
          <w:w w:val="102"/>
        </w:rPr>
        <w:t>n</w:t>
      </w:r>
      <w:r>
        <w:rPr>
          <w:w w:val="51"/>
        </w:rPr>
        <w:t xml:space="preserve">t </w:t>
      </w:r>
      <w:r>
        <w:rPr>
          <w:w w:val="95"/>
        </w:rPr>
        <w:t>Optima</w:t>
      </w:r>
      <w:r>
        <w:rPr>
          <w:spacing w:val="-35"/>
          <w:w w:val="95"/>
        </w:rPr>
        <w:t xml:space="preserve"> </w:t>
      </w:r>
      <w:r>
        <w:rPr>
          <w:w w:val="95"/>
        </w:rPr>
        <w:t>Plus可安装一个密封采样罩并集成进一个</w:t>
      </w:r>
      <w:r>
        <w:rPr>
          <w:w w:val="90"/>
        </w:rPr>
        <w:t xml:space="preserve">气体采样系统。构成的单点或者多点采样系统可用 </w:t>
      </w:r>
      <w:r>
        <w:t>于危险或者安全区域的气体采样式检测。</w:t>
      </w:r>
    </w:p>
    <w:p>
      <w:pPr>
        <w:pStyle w:val="5"/>
        <w:spacing w:before="2"/>
        <w:rPr>
          <w:sz w:val="19"/>
        </w:rPr>
      </w:pPr>
      <w:r>
        <w:br w:type="column"/>
      </w:r>
    </w:p>
    <w:p>
      <w:pPr>
        <w:pStyle w:val="4"/>
        <w:ind w:left="540"/>
        <w:rPr>
          <w:rFonts w:ascii="Arial"/>
        </w:rPr>
      </w:pPr>
      <w:r>
        <w:rPr>
          <w:rFonts w:ascii="Arial"/>
          <w:w w:val="95"/>
        </w:rPr>
        <w:t>3.</w:t>
      </w:r>
    </w:p>
    <w:p>
      <w:pPr>
        <w:pStyle w:val="5"/>
        <w:rPr>
          <w:rFonts w:ascii="Arial"/>
          <w:sz w:val="22"/>
        </w:rPr>
      </w:pPr>
    </w:p>
    <w:p>
      <w:pPr>
        <w:pStyle w:val="5"/>
        <w:rPr>
          <w:rFonts w:ascii="Arial"/>
          <w:sz w:val="22"/>
        </w:rPr>
      </w:pPr>
    </w:p>
    <w:p>
      <w:pPr>
        <w:pStyle w:val="5"/>
        <w:rPr>
          <w:rFonts w:ascii="Arial"/>
          <w:sz w:val="22"/>
        </w:rPr>
      </w:pPr>
    </w:p>
    <w:p>
      <w:pPr>
        <w:pStyle w:val="5"/>
        <w:rPr>
          <w:rFonts w:ascii="Arial"/>
          <w:sz w:val="22"/>
        </w:rPr>
      </w:pPr>
    </w:p>
    <w:p>
      <w:pPr>
        <w:spacing w:before="158"/>
        <w:ind w:left="1598" w:right="0" w:firstLine="0"/>
        <w:jc w:val="left"/>
        <w:rPr>
          <w:sz w:val="20"/>
        </w:rPr>
      </w:pPr>
      <w:r>
        <w:rPr>
          <w:sz w:val="20"/>
        </w:rPr>
        <w:t>遮阳/防雨水板</w:t>
      </w:r>
    </w:p>
    <w:p>
      <w:pPr>
        <w:pStyle w:val="5"/>
        <w:spacing w:before="60" w:line="256" w:lineRule="auto"/>
        <w:ind w:left="1598" w:right="1447"/>
        <w:jc w:val="both"/>
      </w:pPr>
      <w:r>
        <w:rPr>
          <w:w w:val="95"/>
        </w:rPr>
        <w:t>作为标配供应的多功能遮阳/防雨水保护</w:t>
      </w:r>
      <w:r>
        <w:t>罩，能够保护Searchpoint Optima Plus 免受极端工作环境的影响，确保可靠的运行。</w:t>
      </w:r>
    </w:p>
    <w:p>
      <w:pPr>
        <w:pStyle w:val="5"/>
        <w:spacing w:before="3"/>
        <w:rPr>
          <w:sz w:val="14"/>
        </w:rPr>
      </w:pPr>
    </w:p>
    <w:p>
      <w:pPr>
        <w:pStyle w:val="4"/>
      </w:pPr>
      <w:r>
        <w:t>极端恶劣天气保护罩</w:t>
      </w:r>
    </w:p>
    <w:p>
      <w:pPr>
        <w:pStyle w:val="5"/>
        <w:spacing w:before="61" w:line="256" w:lineRule="auto"/>
        <w:ind w:left="1598" w:right="1447"/>
        <w:jc w:val="both"/>
      </w:pPr>
      <w:r>
        <w:t>该保护罩使得探测器在极端恶劣的高风速环境下免予盐霜和结冰的形成，灰尘的堆</w:t>
      </w:r>
      <w:r>
        <w:rPr>
          <w:w w:val="105"/>
        </w:rPr>
        <w:t>积。(如海上HVAC入口和FPSO塔楼等)</w:t>
      </w:r>
    </w:p>
    <w:p>
      <w:pPr>
        <w:pStyle w:val="5"/>
        <w:spacing w:before="2"/>
        <w:rPr>
          <w:sz w:val="14"/>
        </w:rPr>
      </w:pPr>
    </w:p>
    <w:p>
      <w:pPr>
        <w:pStyle w:val="4"/>
      </w:pPr>
      <w:r>
        <w:t>标准天气防护罩</w:t>
      </w:r>
    </w:p>
    <w:p>
      <w:pPr>
        <w:pStyle w:val="5"/>
        <w:spacing w:before="61" w:line="256" w:lineRule="auto"/>
        <w:ind w:left="1598" w:right="1436"/>
        <w:jc w:val="both"/>
      </w:pPr>
      <w:r>
        <w:t>作为标配提供，最优地平衡了既要防止</w:t>
      </w:r>
      <w:r>
        <w:rPr>
          <w:w w:val="95"/>
        </w:rPr>
        <w:t>水/灰尘进入同时又要快速响应之间的关</w:t>
      </w:r>
      <w:r>
        <w:t>系</w:t>
      </w:r>
    </w:p>
    <w:p>
      <w:pPr>
        <w:pStyle w:val="5"/>
        <w:spacing w:before="2"/>
        <w:rPr>
          <w:sz w:val="14"/>
        </w:rPr>
      </w:pPr>
    </w:p>
    <w:p>
      <w:pPr>
        <w:pStyle w:val="4"/>
      </w:pPr>
      <w:r>
        <w:t>防尘滤网</w:t>
      </w:r>
    </w:p>
    <w:p>
      <w:pPr>
        <w:pStyle w:val="5"/>
        <w:spacing w:before="61" w:line="256" w:lineRule="auto"/>
        <w:ind w:left="1598" w:right="1447"/>
        <w:jc w:val="both"/>
      </w:pPr>
      <w:r>
        <w:t>安装在标准天气防护罩内，可提供多一层的保护以防止灰尘和污染物进入光学探测路径。</w:t>
      </w:r>
    </w:p>
    <w:p>
      <w:pPr>
        <w:pStyle w:val="5"/>
        <w:spacing w:before="2"/>
        <w:rPr>
          <w:sz w:val="14"/>
        </w:rPr>
      </w:pPr>
    </w:p>
    <w:p>
      <w:pPr>
        <w:pStyle w:val="4"/>
      </w:pPr>
      <w:r>
        <w:t>通气测试罩</w:t>
      </w:r>
    </w:p>
    <w:p>
      <w:pPr>
        <w:pStyle w:val="5"/>
        <w:spacing w:before="61" w:line="256" w:lineRule="auto"/>
        <w:ind w:left="1598" w:right="1447"/>
        <w:jc w:val="both"/>
      </w:pPr>
      <w:r>
        <w:t>其和标准天气保护罩紧密地契合度使得可以通过其完成最可靠的性能测试和检查， 安装时无需使用任何特殊工具。</w:t>
      </w:r>
    </w:p>
    <w:p>
      <w:pPr>
        <w:pStyle w:val="5"/>
        <w:spacing w:before="2"/>
        <w:rPr>
          <w:sz w:val="14"/>
        </w:rPr>
      </w:pPr>
    </w:p>
    <w:p>
      <w:pPr>
        <w:pStyle w:val="4"/>
      </w:pPr>
      <w:r>
        <w:t>标定帽</w:t>
      </w:r>
    </w:p>
    <w:p>
      <w:pPr>
        <w:pStyle w:val="5"/>
        <w:spacing w:before="61" w:line="256" w:lineRule="auto"/>
        <w:ind w:left="1598" w:right="1446"/>
        <w:jc w:val="both"/>
      </w:pPr>
      <w:r>
        <w:rPr>
          <w:w w:val="101"/>
        </w:rPr>
        <w:t>该标定帽用于实现精确的Se</w:t>
      </w:r>
      <w:r>
        <w:rPr>
          <w:w w:val="110"/>
        </w:rPr>
        <w:t>a</w:t>
      </w:r>
      <w:r>
        <w:rPr>
          <w:w w:val="92"/>
        </w:rPr>
        <w:t>rch</w:t>
      </w:r>
      <w:r>
        <w:rPr>
          <w:w w:val="110"/>
        </w:rPr>
        <w:t>po</w:t>
      </w:r>
      <w:r>
        <w:rPr>
          <w:w w:val="43"/>
        </w:rPr>
        <w:t>i</w:t>
      </w:r>
      <w:r>
        <w:rPr>
          <w:w w:val="110"/>
        </w:rPr>
        <w:t>n</w:t>
      </w:r>
      <w:r>
        <w:rPr>
          <w:w w:val="55"/>
        </w:rPr>
        <w:t xml:space="preserve">t </w:t>
      </w:r>
      <w:r>
        <w:t>Optima Plus标定。</w:t>
      </w:r>
    </w:p>
    <w:p>
      <w:pPr>
        <w:spacing w:after="0" w:line="256" w:lineRule="auto"/>
        <w:jc w:val="both"/>
        <w:sectPr>
          <w:type w:val="continuous"/>
          <w:pgSz w:w="11910" w:h="16160"/>
          <w:pgMar w:top="520" w:right="580" w:bottom="280" w:left="180" w:header="720" w:footer="720" w:gutter="0"/>
          <w:cols w:equalWidth="0" w:num="2">
            <w:col w:w="3948" w:space="1261"/>
            <w:col w:w="5941"/>
          </w:cols>
        </w:sect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5"/>
        <w:rPr>
          <w:sz w:val="25"/>
        </w:rPr>
      </w:pPr>
    </w:p>
    <w:p>
      <w:pPr>
        <w:spacing w:after="0"/>
        <w:rPr>
          <w:sz w:val="25"/>
        </w:rPr>
        <w:sectPr>
          <w:pgSz w:w="11910" w:h="16160"/>
          <w:pgMar w:top="660" w:right="580" w:bottom="280" w:left="180" w:header="720" w:footer="720" w:gutter="0"/>
          <w:cols w:space="720" w:num="1"/>
        </w:sectPr>
      </w:pPr>
    </w:p>
    <w:p>
      <w:pPr>
        <w:pStyle w:val="4"/>
        <w:tabs>
          <w:tab w:val="left" w:pos="5628"/>
        </w:tabs>
        <w:spacing w:before="79"/>
        <w:ind w:left="2332"/>
      </w:pPr>
      <w: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ragraph">
                  <wp:posOffset>-399415</wp:posOffset>
                </wp:positionV>
                <wp:extent cx="6224905" cy="5851525"/>
                <wp:effectExtent l="0" t="635" r="4445" b="15240"/>
                <wp:wrapNone/>
                <wp:docPr id="45" name="组合 40"/>
                <wp:cNvGraphicFramePr/>
                <a:graphic xmlns:a="http://schemas.openxmlformats.org/drawingml/2006/main">
                  <a:graphicData uri="http://schemas.microsoft.com/office/word/2010/wordprocessingGroup">
                    <wpg:wgp>
                      <wpg:cNvGrpSpPr/>
                      <wpg:grpSpPr>
                        <a:xfrm>
                          <a:off x="0" y="0"/>
                          <a:ext cx="6224905" cy="5851525"/>
                          <a:chOff x="0" y="-629"/>
                          <a:chExt cx="9803" cy="9215"/>
                        </a:xfrm>
                      </wpg:grpSpPr>
                      <pic:pic xmlns:pic="http://schemas.openxmlformats.org/drawingml/2006/picture">
                        <pic:nvPicPr>
                          <pic:cNvPr id="30" name="图片 41"/>
                          <pic:cNvPicPr>
                            <a:picLocks noChangeAspect="1"/>
                          </pic:cNvPicPr>
                        </pic:nvPicPr>
                        <pic:blipFill>
                          <a:blip r:embed="rId20"/>
                          <a:stretch>
                            <a:fillRect/>
                          </a:stretch>
                        </pic:blipFill>
                        <pic:spPr>
                          <a:xfrm>
                            <a:off x="641" y="3025"/>
                            <a:ext cx="1797" cy="1473"/>
                          </a:xfrm>
                          <a:prstGeom prst="rect">
                            <a:avLst/>
                          </a:prstGeom>
                          <a:noFill/>
                          <a:ln>
                            <a:noFill/>
                          </a:ln>
                        </pic:spPr>
                      </pic:pic>
                      <pic:pic xmlns:pic="http://schemas.openxmlformats.org/drawingml/2006/picture">
                        <pic:nvPicPr>
                          <pic:cNvPr id="31" name="图片 42"/>
                          <pic:cNvPicPr>
                            <a:picLocks noChangeAspect="1"/>
                          </pic:cNvPicPr>
                        </pic:nvPicPr>
                        <pic:blipFill>
                          <a:blip r:embed="rId21"/>
                          <a:stretch>
                            <a:fillRect/>
                          </a:stretch>
                        </pic:blipFill>
                        <pic:spPr>
                          <a:xfrm>
                            <a:off x="5985" y="2869"/>
                            <a:ext cx="1707" cy="2085"/>
                          </a:xfrm>
                          <a:prstGeom prst="rect">
                            <a:avLst/>
                          </a:prstGeom>
                          <a:noFill/>
                          <a:ln>
                            <a:noFill/>
                          </a:ln>
                        </pic:spPr>
                      </pic:pic>
                      <wps:wsp>
                        <wps:cNvPr id="32" name="直线 43"/>
                        <wps:cNvSpPr/>
                        <wps:spPr>
                          <a:xfrm flipV="1">
                            <a:off x="397" y="750"/>
                            <a:ext cx="0" cy="6749"/>
                          </a:xfrm>
                          <a:prstGeom prst="line">
                            <a:avLst/>
                          </a:prstGeom>
                          <a:ln w="6350" cap="flat" cmpd="sng">
                            <a:solidFill>
                              <a:srgbClr val="BBBFC3"/>
                            </a:solidFill>
                            <a:prstDash val="solid"/>
                            <a:headEnd type="none" w="med" len="med"/>
                            <a:tailEnd type="none" w="med" len="med"/>
                          </a:ln>
                        </wps:spPr>
                        <wps:bodyPr upright="1"/>
                      </wps:wsp>
                      <wps:wsp>
                        <wps:cNvPr id="33" name="直线 44"/>
                        <wps:cNvSpPr/>
                        <wps:spPr>
                          <a:xfrm flipH="1">
                            <a:off x="397" y="4651"/>
                            <a:ext cx="6438" cy="0"/>
                          </a:xfrm>
                          <a:prstGeom prst="line">
                            <a:avLst/>
                          </a:prstGeom>
                          <a:ln w="6350" cap="flat" cmpd="sng">
                            <a:solidFill>
                              <a:srgbClr val="BBBFC3"/>
                            </a:solidFill>
                            <a:prstDash val="solid"/>
                            <a:headEnd type="none" w="med" len="med"/>
                            <a:tailEnd type="none" w="med" len="med"/>
                          </a:ln>
                        </wps:spPr>
                        <wps:bodyPr upright="1"/>
                      </wps:wsp>
                      <wps:wsp>
                        <wps:cNvPr id="34" name="矩形 45"/>
                        <wps:cNvSpPr/>
                        <wps:spPr>
                          <a:xfrm>
                            <a:off x="648" y="5049"/>
                            <a:ext cx="1714" cy="1534"/>
                          </a:xfrm>
                          <a:prstGeom prst="rect">
                            <a:avLst/>
                          </a:prstGeom>
                          <a:solidFill>
                            <a:srgbClr val="000000">
                              <a:alpha val="41000"/>
                            </a:srgbClr>
                          </a:solidFill>
                          <a:ln>
                            <a:noFill/>
                          </a:ln>
                        </wps:spPr>
                        <wps:bodyPr upright="1"/>
                      </wps:wsp>
                      <pic:pic xmlns:pic="http://schemas.openxmlformats.org/drawingml/2006/picture">
                        <pic:nvPicPr>
                          <pic:cNvPr id="35" name="图片 46"/>
                          <pic:cNvPicPr>
                            <a:picLocks noChangeAspect="1"/>
                          </pic:cNvPicPr>
                        </pic:nvPicPr>
                        <pic:blipFill>
                          <a:blip r:embed="rId22"/>
                          <a:stretch>
                            <a:fillRect/>
                          </a:stretch>
                        </pic:blipFill>
                        <pic:spPr>
                          <a:xfrm>
                            <a:off x="694" y="5103"/>
                            <a:ext cx="1505" cy="1324"/>
                          </a:xfrm>
                          <a:prstGeom prst="rect">
                            <a:avLst/>
                          </a:prstGeom>
                          <a:noFill/>
                          <a:ln>
                            <a:noFill/>
                          </a:ln>
                        </pic:spPr>
                      </pic:pic>
                      <wps:wsp>
                        <wps:cNvPr id="36" name="直线 47"/>
                        <wps:cNvSpPr/>
                        <wps:spPr>
                          <a:xfrm flipH="1">
                            <a:off x="397" y="3798"/>
                            <a:ext cx="291" cy="0"/>
                          </a:xfrm>
                          <a:prstGeom prst="line">
                            <a:avLst/>
                          </a:prstGeom>
                          <a:ln w="6350" cap="flat" cmpd="sng">
                            <a:solidFill>
                              <a:srgbClr val="BBBFC3"/>
                            </a:solidFill>
                            <a:prstDash val="solid"/>
                            <a:headEnd type="none" w="med" len="med"/>
                            <a:tailEnd type="none" w="med" len="med"/>
                          </a:ln>
                        </wps:spPr>
                        <wps:bodyPr upright="1"/>
                      </wps:wsp>
                      <wps:wsp>
                        <wps:cNvPr id="37" name="直线 48"/>
                        <wps:cNvSpPr/>
                        <wps:spPr>
                          <a:xfrm flipH="1">
                            <a:off x="397" y="5683"/>
                            <a:ext cx="291" cy="0"/>
                          </a:xfrm>
                          <a:prstGeom prst="line">
                            <a:avLst/>
                          </a:prstGeom>
                          <a:ln w="6350" cap="flat" cmpd="sng">
                            <a:solidFill>
                              <a:srgbClr val="BBBFC3"/>
                            </a:solidFill>
                            <a:prstDash val="solid"/>
                            <a:headEnd type="none" w="med" len="med"/>
                            <a:tailEnd type="none" w="med" len="med"/>
                          </a:ln>
                        </wps:spPr>
                        <wps:bodyPr upright="1"/>
                      </wps:wsp>
                      <wps:wsp>
                        <wps:cNvPr id="38" name="直线 49"/>
                        <wps:cNvSpPr/>
                        <wps:spPr>
                          <a:xfrm flipH="1">
                            <a:off x="397" y="7494"/>
                            <a:ext cx="489" cy="0"/>
                          </a:xfrm>
                          <a:prstGeom prst="line">
                            <a:avLst/>
                          </a:prstGeom>
                          <a:ln w="6350" cap="flat" cmpd="sng">
                            <a:solidFill>
                              <a:srgbClr val="BBBFC3"/>
                            </a:solidFill>
                            <a:prstDash val="solid"/>
                            <a:headEnd type="none" w="med" len="med"/>
                            <a:tailEnd type="none" w="med" len="med"/>
                          </a:ln>
                        </wps:spPr>
                        <wps:bodyPr upright="1"/>
                      </wps:wsp>
                      <pic:pic xmlns:pic="http://schemas.openxmlformats.org/drawingml/2006/picture">
                        <pic:nvPicPr>
                          <pic:cNvPr id="39" name="图片 50"/>
                          <pic:cNvPicPr>
                            <a:picLocks noChangeAspect="1"/>
                          </pic:cNvPicPr>
                        </pic:nvPicPr>
                        <pic:blipFill>
                          <a:blip r:embed="rId23"/>
                          <a:stretch>
                            <a:fillRect/>
                          </a:stretch>
                        </pic:blipFill>
                        <pic:spPr>
                          <a:xfrm>
                            <a:off x="655" y="-630"/>
                            <a:ext cx="1783" cy="2168"/>
                          </a:xfrm>
                          <a:prstGeom prst="rect">
                            <a:avLst/>
                          </a:prstGeom>
                          <a:noFill/>
                          <a:ln>
                            <a:noFill/>
                          </a:ln>
                        </pic:spPr>
                      </pic:pic>
                      <wps:wsp>
                        <wps:cNvPr id="40" name="直线 51"/>
                        <wps:cNvSpPr/>
                        <wps:spPr>
                          <a:xfrm flipH="1">
                            <a:off x="2115" y="724"/>
                            <a:ext cx="4433" cy="0"/>
                          </a:xfrm>
                          <a:prstGeom prst="line">
                            <a:avLst/>
                          </a:prstGeom>
                          <a:ln w="6350" cap="flat" cmpd="sng">
                            <a:solidFill>
                              <a:srgbClr val="BBBFC3"/>
                            </a:solidFill>
                            <a:prstDash val="solid"/>
                            <a:headEnd type="none" w="med" len="med"/>
                            <a:tailEnd type="none" w="med" len="med"/>
                          </a:ln>
                        </wps:spPr>
                        <wps:bodyPr upright="1"/>
                      </wps:wsp>
                      <wps:wsp>
                        <wps:cNvPr id="41" name="直线 52"/>
                        <wps:cNvSpPr/>
                        <wps:spPr>
                          <a:xfrm>
                            <a:off x="0" y="752"/>
                            <a:ext cx="720" cy="0"/>
                          </a:xfrm>
                          <a:prstGeom prst="line">
                            <a:avLst/>
                          </a:prstGeom>
                          <a:ln w="6350" cap="flat" cmpd="sng">
                            <a:solidFill>
                              <a:srgbClr val="BBBFC3"/>
                            </a:solidFill>
                            <a:prstDash val="solid"/>
                            <a:headEnd type="none" w="med" len="med"/>
                            <a:tailEnd type="none" w="med" len="med"/>
                          </a:ln>
                        </wps:spPr>
                        <wps:bodyPr upright="1"/>
                      </wps:wsp>
                      <pic:pic xmlns:pic="http://schemas.openxmlformats.org/drawingml/2006/picture">
                        <pic:nvPicPr>
                          <pic:cNvPr id="42" name="图片 53"/>
                          <pic:cNvPicPr>
                            <a:picLocks noChangeAspect="1"/>
                          </pic:cNvPicPr>
                        </pic:nvPicPr>
                        <pic:blipFill>
                          <a:blip r:embed="rId24"/>
                          <a:stretch>
                            <a:fillRect/>
                          </a:stretch>
                        </pic:blipFill>
                        <pic:spPr>
                          <a:xfrm>
                            <a:off x="681" y="6819"/>
                            <a:ext cx="1541" cy="1766"/>
                          </a:xfrm>
                          <a:prstGeom prst="rect">
                            <a:avLst/>
                          </a:prstGeom>
                          <a:noFill/>
                          <a:ln>
                            <a:noFill/>
                          </a:ln>
                        </pic:spPr>
                      </pic:pic>
                      <pic:pic xmlns:pic="http://schemas.openxmlformats.org/drawingml/2006/picture">
                        <pic:nvPicPr>
                          <pic:cNvPr id="43" name="图片 54"/>
                          <pic:cNvPicPr>
                            <a:picLocks noChangeAspect="1"/>
                          </pic:cNvPicPr>
                        </pic:nvPicPr>
                        <pic:blipFill>
                          <a:blip r:embed="rId25"/>
                          <a:stretch>
                            <a:fillRect/>
                          </a:stretch>
                        </pic:blipFill>
                        <pic:spPr>
                          <a:xfrm>
                            <a:off x="6151" y="263"/>
                            <a:ext cx="1605" cy="1723"/>
                          </a:xfrm>
                          <a:prstGeom prst="rect">
                            <a:avLst/>
                          </a:prstGeom>
                          <a:noFill/>
                          <a:ln>
                            <a:noFill/>
                          </a:ln>
                        </pic:spPr>
                      </pic:pic>
                      <pic:pic xmlns:pic="http://schemas.openxmlformats.org/drawingml/2006/picture">
                        <pic:nvPicPr>
                          <pic:cNvPr id="44" name="图片 55"/>
                          <pic:cNvPicPr>
                            <a:picLocks noChangeAspect="1"/>
                          </pic:cNvPicPr>
                        </pic:nvPicPr>
                        <pic:blipFill>
                          <a:blip r:embed="rId26"/>
                          <a:stretch>
                            <a:fillRect/>
                          </a:stretch>
                        </pic:blipFill>
                        <pic:spPr>
                          <a:xfrm>
                            <a:off x="7519" y="5265"/>
                            <a:ext cx="2284" cy="533"/>
                          </a:xfrm>
                          <a:prstGeom prst="rect">
                            <a:avLst/>
                          </a:prstGeom>
                          <a:noFill/>
                          <a:ln>
                            <a:noFill/>
                          </a:ln>
                        </pic:spPr>
                      </pic:pic>
                    </wpg:wgp>
                  </a:graphicData>
                </a:graphic>
              </wp:anchor>
            </w:drawing>
          </mc:Choice>
          <mc:Fallback>
            <w:pict>
              <v:group id="组合 40" o:spid="_x0000_s1026" o:spt="203" style="position:absolute;left:0pt;margin-left:0pt;margin-top:-31.45pt;height:460.75pt;width:490.15pt;mso-position-horizontal-relative:page;z-index:-251654144;mso-width-relative:page;mso-height-relative:page;" coordorigin="0,-629" coordsize="9803,9215" o:gfxdata="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">
                <o:lock v:ext="edit" aspectratio="f"/>
                <v:shape id="图片 41" o:spid="_x0000_s1026" o:spt="75" alt="" type="#_x0000_t75" style="position:absolute;left:641;top:3025;height:1473;width:1797;" filled="f" o:preferrelative="t" stroked="f" coordsize="21600,21600" o:gfxdata="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b0UXugAAANsA&#10;AAAPAAAAAAAAAAEAIAAAACIAAABkcnMvZG93bnJldi54bWxQSwECFAAUAAAACACHTuJAMy8FnjsA&#10;AAA5AAAAEAAAAAAAAAABACAAAAAJAQAAZHJzL3NoYXBleG1sLnhtbFBLBQYAAAAABgAGAFsBAACz&#10;AwAAAAA=&#10;">
                  <v:fill on="f" focussize="0,0"/>
                  <v:stroke on="f"/>
                  <v:imagedata r:id="rId20" o:title=""/>
                  <o:lock v:ext="edit" aspectratio="t"/>
                </v:shape>
                <v:shape id="图片 42" o:spid="_x0000_s1026" o:spt="75" alt="" type="#_x0000_t75" style="position:absolute;left:5985;top:2869;height:2085;width:1707;" filled="f" o:preferrelative="t" stroked="f" coordsize="21600,21600" o:gfxdata="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FlK74A&#10;AADbAAAADwAAAAAAAAABACAAAAAiAAAAZHJzL2Rvd25yZXYueG1sUEsBAhQAFAAAAAgAh07iQDMv&#10;BZ47AAAAOQAAABAAAAAAAAAAAQAgAAAADQEAAGRycy9zaGFwZXhtbC54bWxQSwUGAAAAAAYABgBb&#10;AQAAtwMAAAAA&#10;">
                  <v:fill on="f" focussize="0,0"/>
                  <v:stroke on="f"/>
                  <v:imagedata r:id="rId21" o:title=""/>
                  <o:lock v:ext="edit" aspectratio="t"/>
                </v:shape>
                <v:line id="直线 43" o:spid="_x0000_s1026" o:spt="20" style="position:absolute;left:397;top:750;flip:y;height:6749;width:0;" filled="f" stroked="t" coordsize="21600,21600" o:gfxdata="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W1SyugAAANsA&#10;AAAPAAAAAAAAAAEAIAAAACIAAABkcnMvZG93bnJldi54bWxQSwECFAAUAAAACACHTuJAMy8FnjsA&#10;AAA5AAAAEAAAAAAAAAABACAAAAAJAQAAZHJzL3NoYXBleG1sLnhtbFBLBQYAAAAABgAGAFsBAACz&#10;AwAAAAA=&#10;">
                  <v:fill on="f" focussize="0,0"/>
                  <v:stroke weight="0.5pt" color="#BBBFC3" joinstyle="round"/>
                  <v:imagedata o:title=""/>
                  <o:lock v:ext="edit" aspectratio="f"/>
                </v:line>
                <v:line id="直线 44" o:spid="_x0000_s1026" o:spt="20" style="position:absolute;left:397;top:4651;flip:x;height:0;width:6438;" filled="f" stroked="t" coordsize="21600,21600" o:gfxdata="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F/EpugAAANsA&#10;AAAPAAAAAAAAAAEAIAAAACIAAABkcnMvZG93bnJldi54bWxQSwECFAAUAAAACACHTuJAMy8FnjsA&#10;AAA5AAAAEAAAAAAAAAABACAAAAAJAQAAZHJzL3NoYXBleG1sLnhtbFBLBQYAAAAABgAGAFsBAACz&#10;AwAAAAA=&#10;">
                  <v:fill on="f" focussize="0,0"/>
                  <v:stroke weight="0.5pt" color="#BBBFC3" joinstyle="round"/>
                  <v:imagedata o:title=""/>
                  <o:lock v:ext="edit" aspectratio="f"/>
                </v:line>
                <v:rect id="矩形 45" o:spid="_x0000_s1026" o:spt="1" style="position:absolute;left:648;top:5049;height:1534;width:1714;" fillcolor="#000000" filled="t" stroked="f" coordsize="21600,21600" o:gfxdata="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yXBpvQAA&#10;ANsAAAAPAAAAAAAAAAEAIAAAACIAAABkcnMvZG93bnJldi54bWxQSwECFAAUAAAACACHTuJAMy8F&#10;njsAAAA5AAAAEAAAAAAAAAABACAAAAAMAQAAZHJzL3NoYXBleG1sLnhtbFBLBQYAAAAABgAGAFsB&#10;AAC2AwAAAAA=&#10;">
                  <v:fill on="t" opacity="26870f" focussize="0,0"/>
                  <v:stroke on="f"/>
                  <v:imagedata o:title=""/>
                  <o:lock v:ext="edit" aspectratio="f"/>
                </v:rect>
                <v:shape id="图片 46" o:spid="_x0000_s1026" o:spt="75" alt="" type="#_x0000_t75" style="position:absolute;left:694;top:5103;height:1324;width:1505;" filled="f" o:preferrelative="t" stroked="f" coordsize="21600,21600" o:gfxdata="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ZLnW/&#10;AAAA2wAAAA8AAAAAAAAAAQAgAAAAIgAAAGRycy9kb3ducmV2LnhtbFBLAQIUABQAAAAIAIdO4kAz&#10;LwWeOwAAADkAAAAQAAAAAAAAAAEAIAAAAA4BAABkcnMvc2hhcGV4bWwueG1sUEsFBgAAAAAGAAYA&#10;WwEAALgDAAAAAA==&#10;">
                  <v:fill on="f" focussize="0,0"/>
                  <v:stroke on="f"/>
                  <v:imagedata r:id="rId22" o:title=""/>
                  <o:lock v:ext="edit" aspectratio="t"/>
                </v:shape>
                <v:line id="直线 47" o:spid="_x0000_s1026" o:spt="20" style="position:absolute;left:397;top:3798;flip:x;height:0;width:291;" filled="f" stroked="t" coordsize="21600,21600" o:gfxdata="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YFKxugAAANsA&#10;AAAPAAAAAAAAAAEAIAAAACIAAABkcnMvZG93bnJldi54bWxQSwECFAAUAAAACACHTuJAMy8FnjsA&#10;AAA5AAAAEAAAAAAAAAABACAAAAAJAQAAZHJzL3NoYXBleG1sLnhtbFBLBQYAAAAABgAGAFsBAACz&#10;AwAAAAA=&#10;">
                  <v:fill on="f" focussize="0,0"/>
                  <v:stroke weight="0.5pt" color="#BBBFC3" joinstyle="round"/>
                  <v:imagedata o:title=""/>
                  <o:lock v:ext="edit" aspectratio="f"/>
                </v:line>
                <v:line id="直线 48" o:spid="_x0000_s1026" o:spt="20" style="position:absolute;left:397;top:5683;flip:x;height:0;width:291;" filled="f" stroked="t" coordsize="21600,21600" o:gfxdata="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s9yq8AAAA&#10;2wAAAA8AAAAAAAAAAQAgAAAAIgAAAGRycy9kb3ducmV2LnhtbFBLAQIUABQAAAAIAIdO4kAzLwWe&#10;OwAAADkAAAAQAAAAAAAAAAEAIAAAAAsBAABkcnMvc2hhcGV4bWwueG1sUEsFBgAAAAAGAAYAWwEA&#10;ALUDAAAAAA==&#10;">
                  <v:fill on="f" focussize="0,0"/>
                  <v:stroke weight="0.5pt" color="#BBBFC3" joinstyle="round"/>
                  <v:imagedata o:title=""/>
                  <o:lock v:ext="edit" aspectratio="f"/>
                </v:line>
                <v:line id="直线 49" o:spid="_x0000_s1026" o:spt="20" style="position:absolute;left:397;top:7494;flip:x;height:0;width:489;" filled="f" stroked="t" coordsize="21600,21600" o:gfxdata="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6bNjWLUAAADbAAAADwAA&#10;AAAAAAABACAAAAAiAAAAZHJzL2Rvd25yZXYueG1sUEsBAhQAFAAAAAgAh07iQDMvBZ47AAAAOQAA&#10;ABAAAAAAAAAAAQAgAAAABAEAAGRycy9zaGFwZXhtbC54bWxQSwUGAAAAAAYABgBbAQAArgMAAAAA&#10;">
                  <v:fill on="f" focussize="0,0"/>
                  <v:stroke weight="0.5pt" color="#BBBFC3" joinstyle="round"/>
                  <v:imagedata o:title=""/>
                  <o:lock v:ext="edit" aspectratio="f"/>
                </v:line>
                <v:shape id="图片 50" o:spid="_x0000_s1026" o:spt="75" alt="" type="#_x0000_t75" style="position:absolute;left:655;top:-630;height:2168;width:1783;" filled="f" o:preferrelative="t" stroked="f" coordsize="21600,21600" o:gfxdata="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MZg17sAAADb&#10;AAAADwAAAAAAAAABACAAAAAiAAAAZHJzL2Rvd25yZXYueG1sUEsBAhQAFAAAAAgAh07iQDMvBZ47&#10;AAAAOQAAABAAAAAAAAAAAQAgAAAACgEAAGRycy9zaGFwZXhtbC54bWxQSwUGAAAAAAYABgBbAQAA&#10;tAMAAAAA&#10;">
                  <v:fill on="f" focussize="0,0"/>
                  <v:stroke on="f"/>
                  <v:imagedata r:id="rId23" o:title=""/>
                  <o:lock v:ext="edit" aspectratio="t"/>
                </v:shape>
                <v:line id="直线 51" o:spid="_x0000_s1026" o:spt="20" style="position:absolute;left:2115;top:724;flip:x;height:0;width:4433;" filled="f" stroked="t" coordsize="21600,21600" o:gfxdata="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8McI7UAAADbAAAADwAA&#10;AAAAAAABACAAAAAiAAAAZHJzL2Rvd25yZXYueG1sUEsBAhQAFAAAAAgAh07iQDMvBZ47AAAAOQAA&#10;ABAAAAAAAAAAAQAgAAAABAEAAGRycy9zaGFwZXhtbC54bWxQSwUGAAAAAAYABgBbAQAArgMAAAAA&#10;">
                  <v:fill on="f" focussize="0,0"/>
                  <v:stroke weight="0.5pt" color="#BBBFC3" joinstyle="round"/>
                  <v:imagedata o:title=""/>
                  <o:lock v:ext="edit" aspectratio="f"/>
                </v:line>
                <v:line id="直线 52" o:spid="_x0000_s1026" o:spt="20" style="position:absolute;left:0;top:752;height:0;width:720;" filled="f" stroked="t" coordsize="21600,21600" o:gfxdata="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Arir4A&#10;AADbAAAADwAAAAAAAAABACAAAAAiAAAAZHJzL2Rvd25yZXYueG1sUEsBAhQAFAAAAAgAh07iQDMv&#10;BZ47AAAAOQAAABAAAAAAAAAAAQAgAAAADQEAAGRycy9zaGFwZXhtbC54bWxQSwUGAAAAAAYABgBb&#10;AQAAtwMAAAAA&#10;">
                  <v:fill on="f" focussize="0,0"/>
                  <v:stroke weight="0.5pt" color="#BBBFC3" joinstyle="round"/>
                  <v:imagedata o:title=""/>
                  <o:lock v:ext="edit" aspectratio="f"/>
                </v:line>
                <v:shape id="图片 53" o:spid="_x0000_s1026" o:spt="75" alt="" type="#_x0000_t75" style="position:absolute;left:681;top:6819;height:1766;width:1541;" filled="f" o:preferrelative="t" stroked="f" coordsize="21600,21600" o:gfxdata="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a9Gu/&#10;AAAA2wAAAA8AAAAAAAAAAQAgAAAAIgAAAGRycy9kb3ducmV2LnhtbFBLAQIUABQAAAAIAIdO4kAz&#10;LwWeOwAAADkAAAAQAAAAAAAAAAEAIAAAAA4BAABkcnMvc2hhcGV4bWwueG1sUEsFBgAAAAAGAAYA&#10;WwEAALgDAAAAAA==&#10;">
                  <v:fill on="f" focussize="0,0"/>
                  <v:stroke on="f"/>
                  <v:imagedata r:id="rId24" o:title=""/>
                  <o:lock v:ext="edit" aspectratio="t"/>
                </v:shape>
                <v:shape id="图片 54" o:spid="_x0000_s1026" o:spt="75" alt="" type="#_x0000_t75" style="position:absolute;left:6151;top:263;height:1723;width:1605;" filled="f" o:preferrelative="t" stroked="f" coordsize="21600,21600" o:gfxdata="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qz+DYtwAAANsAAAAP&#10;AAAAAAAAAAEAIAAAACIAAABkcnMvZG93bnJldi54bWxQSwECFAAUAAAACACHTuJAMy8FnjsAAAA5&#10;AAAAEAAAAAAAAAABACAAAAAGAQAAZHJzL3NoYXBleG1sLnhtbFBLBQYAAAAABgAGAFsBAACwAwAA&#10;AAA=&#10;">
                  <v:fill on="f" focussize="0,0"/>
                  <v:stroke on="f"/>
                  <v:imagedata r:id="rId25" o:title=""/>
                  <o:lock v:ext="edit" aspectratio="t"/>
                </v:shape>
                <v:shape id="图片 55" o:spid="_x0000_s1026" o:spt="75" alt="" type="#_x0000_t75" style="position:absolute;left:7519;top:5265;height:533;width:2284;" filled="f" o:preferrelative="t" stroked="f" coordsize="21600,21600" o:gfxdata="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cYm8AAAA&#10;2wAAAA8AAAAAAAAAAQAgAAAAIgAAAGRycy9kb3ducmV2LnhtbFBLAQIUABQAAAAIAIdO4kAzLwWe&#10;OwAAADkAAAAQAAAAAAAAAAEAIAAAAAsBAABkcnMvc2hhcGV4bWwueG1sUEsFBgAAAAAGAAYAWwEA&#10;ALUDAAAAAA==&#10;">
                  <v:fill on="f" focussize="0,0"/>
                  <v:stroke on="f"/>
                  <v:imagedata r:id="rId26" o:title=""/>
                  <o:lock v:ext="edit" aspectratio="t"/>
                </v:shape>
              </v:group>
            </w:pict>
          </mc:Fallback>
        </mc:AlternateContent>
      </w:r>
      <w: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ragraph">
                  <wp:posOffset>-1675130</wp:posOffset>
                </wp:positionV>
                <wp:extent cx="7103110" cy="1040765"/>
                <wp:effectExtent l="0" t="0" r="2540" b="6985"/>
                <wp:wrapNone/>
                <wp:docPr id="50" name="组合 56"/>
                <wp:cNvGraphicFramePr/>
                <a:graphic xmlns:a="http://schemas.openxmlformats.org/drawingml/2006/main">
                  <a:graphicData uri="http://schemas.microsoft.com/office/word/2010/wordprocessingGroup">
                    <wpg:wgp>
                      <wpg:cNvGrpSpPr/>
                      <wpg:grpSpPr>
                        <a:xfrm>
                          <a:off x="0" y="0"/>
                          <a:ext cx="7103110" cy="1040765"/>
                          <a:chOff x="0" y="-2639"/>
                          <a:chExt cx="11186" cy="1639"/>
                        </a:xfrm>
                      </wpg:grpSpPr>
                      <wps:wsp>
                        <wps:cNvPr id="46" name="任意多边形 57"/>
                        <wps:cNvSpPr/>
                        <wps:spPr>
                          <a:xfrm>
                            <a:off x="0" y="-2591"/>
                            <a:ext cx="11186" cy="1548"/>
                          </a:xfrm>
                          <a:custGeom>
                            <a:avLst/>
                            <a:gdLst/>
                            <a:ahLst/>
                            <a:cxnLst/>
                            <a:pathLst>
                              <a:path w="11186" h="1548">
                                <a:moveTo>
                                  <a:pt x="5984" y="0"/>
                                </a:moveTo>
                                <a:lnTo>
                                  <a:pt x="0" y="0"/>
                                </a:lnTo>
                                <a:lnTo>
                                  <a:pt x="0" y="1548"/>
                                </a:lnTo>
                                <a:lnTo>
                                  <a:pt x="5984" y="1548"/>
                                </a:lnTo>
                                <a:lnTo>
                                  <a:pt x="5984" y="0"/>
                                </a:lnTo>
                                <a:moveTo>
                                  <a:pt x="7601" y="0"/>
                                </a:moveTo>
                                <a:lnTo>
                                  <a:pt x="6072" y="0"/>
                                </a:lnTo>
                                <a:lnTo>
                                  <a:pt x="6072" y="1548"/>
                                </a:lnTo>
                                <a:lnTo>
                                  <a:pt x="7601" y="1548"/>
                                </a:lnTo>
                                <a:lnTo>
                                  <a:pt x="7601" y="0"/>
                                </a:lnTo>
                                <a:moveTo>
                                  <a:pt x="11186" y="0"/>
                                </a:moveTo>
                                <a:lnTo>
                                  <a:pt x="7689" y="0"/>
                                </a:lnTo>
                                <a:lnTo>
                                  <a:pt x="7689" y="1548"/>
                                </a:lnTo>
                                <a:lnTo>
                                  <a:pt x="11186" y="1548"/>
                                </a:lnTo>
                                <a:lnTo>
                                  <a:pt x="11186" y="0"/>
                                </a:lnTo>
                              </a:path>
                            </a:pathLst>
                          </a:custGeom>
                          <a:solidFill>
                            <a:srgbClr val="A8ACB1"/>
                          </a:solidFill>
                          <a:ln>
                            <a:noFill/>
                          </a:ln>
                        </wps:spPr>
                        <wps:bodyPr upright="1"/>
                      </wps:wsp>
                      <pic:pic xmlns:pic="http://schemas.openxmlformats.org/drawingml/2006/picture">
                        <pic:nvPicPr>
                          <pic:cNvPr id="47" name="图片 58"/>
                          <pic:cNvPicPr>
                            <a:picLocks noChangeAspect="1"/>
                          </pic:cNvPicPr>
                        </pic:nvPicPr>
                        <pic:blipFill>
                          <a:blip r:embed="rId27"/>
                          <a:stretch>
                            <a:fillRect/>
                          </a:stretch>
                        </pic:blipFill>
                        <pic:spPr>
                          <a:xfrm>
                            <a:off x="5985" y="-2591"/>
                            <a:ext cx="5201" cy="1548"/>
                          </a:xfrm>
                          <a:prstGeom prst="rect">
                            <a:avLst/>
                          </a:prstGeom>
                          <a:noFill/>
                          <a:ln>
                            <a:noFill/>
                          </a:ln>
                        </pic:spPr>
                      </pic:pic>
                      <wps:wsp>
                        <wps:cNvPr id="48" name="任意多边形 59"/>
                        <wps:cNvSpPr/>
                        <wps:spPr>
                          <a:xfrm>
                            <a:off x="6027" y="-2639"/>
                            <a:ext cx="1618" cy="1639"/>
                          </a:xfrm>
                          <a:custGeom>
                            <a:avLst/>
                            <a:gdLst/>
                            <a:ahLst/>
                            <a:cxnLst/>
                            <a:pathLst>
                              <a:path w="1618" h="1639">
                                <a:moveTo>
                                  <a:pt x="0" y="0"/>
                                </a:moveTo>
                                <a:lnTo>
                                  <a:pt x="0" y="1639"/>
                                </a:lnTo>
                                <a:moveTo>
                                  <a:pt x="1617" y="0"/>
                                </a:moveTo>
                                <a:lnTo>
                                  <a:pt x="1617" y="1639"/>
                                </a:lnTo>
                              </a:path>
                            </a:pathLst>
                          </a:custGeom>
                          <a:noFill/>
                          <a:ln w="55918" cap="flat" cmpd="sng">
                            <a:solidFill>
                              <a:srgbClr val="FFFFFF"/>
                            </a:solidFill>
                            <a:prstDash val="solid"/>
                            <a:headEnd type="none" w="med" len="med"/>
                            <a:tailEnd type="none" w="med" len="med"/>
                          </a:ln>
                        </wps:spPr>
                        <wps:bodyPr upright="1"/>
                      </wps:wsp>
                      <wps:wsp>
                        <wps:cNvPr id="49" name="文本框 60"/>
                        <wps:cNvSpPr txBox="1"/>
                        <wps:spPr>
                          <a:xfrm>
                            <a:off x="1039" y="-2397"/>
                            <a:ext cx="720" cy="398"/>
                          </a:xfrm>
                          <a:prstGeom prst="rect">
                            <a:avLst/>
                          </a:prstGeom>
                          <a:noFill/>
                          <a:ln>
                            <a:noFill/>
                          </a:ln>
                        </wps:spPr>
                        <wps:txbx>
                          <w:txbxContent>
                            <w:p>
                              <w:pPr>
                                <w:spacing w:before="0" w:line="398" w:lineRule="exact"/>
                                <w:ind w:left="0" w:right="0" w:firstLine="0"/>
                                <w:jc w:val="left"/>
                                <w:rPr>
                                  <w:sz w:val="35"/>
                                </w:rPr>
                              </w:pPr>
                              <w:r>
                                <w:rPr>
                                  <w:color w:val="FFFFFF"/>
                                  <w:sz w:val="35"/>
                                </w:rPr>
                                <w:t>附件</w:t>
                              </w:r>
                            </w:p>
                          </w:txbxContent>
                        </wps:txbx>
                        <wps:bodyPr lIns="0" tIns="0" rIns="0" bIns="0" upright="1"/>
                      </wps:wsp>
                    </wpg:wgp>
                  </a:graphicData>
                </a:graphic>
              </wp:anchor>
            </w:drawing>
          </mc:Choice>
          <mc:Fallback>
            <w:pict>
              <v:group id="组合 56" o:spid="_x0000_s1026" o:spt="203" style="position:absolute;left:0pt;margin-left:0pt;margin-top:-131.9pt;height:81.95pt;width:559.3pt;mso-position-horizontal-relative:page;z-index:-251653120;mso-width-relative:page;mso-height-relative:page;" coordorigin="0,-2639" coordsize="11186,1639" o:gfxdata="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">
                <o:lock v:ext="edit" aspectratio="f"/>
                <v:shape id="任意多边形 57" o:spid="_x0000_s1026" o:spt="100" style="position:absolute;left:0;top:-2591;height:1548;width:11186;" fillcolor="#A8ACB1" filled="t" stroked="f" coordsize="11186,1548" o:gfxdata="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x+j0vQAA&#10;ANsAAAAPAAAAAAAAAAEAIAAAACIAAABkcnMvZG93bnJldi54bWxQSwECFAAUAAAACACHTuJAMy8F&#10;njsAAAA5AAAAEAAAAAAAAAABACAAAAAMAQAAZHJzL3NoYXBleG1sLnhtbFBLBQYAAAAABgAGAFsB&#10;AAC2AwAAAAA=&#10;" path="m5984,0l0,0,0,1548,5984,1548,5984,0m7601,0l6072,0,6072,1548,7601,1548,7601,0m11186,0l7689,0,7689,1548,11186,1548,11186,0e">
                  <v:fill on="t" focussize="0,0"/>
                  <v:stroke on="f"/>
                  <v:imagedata o:title=""/>
                  <o:lock v:ext="edit" aspectratio="f"/>
                </v:shape>
                <v:shape id="图片 58" o:spid="_x0000_s1026" o:spt="75" alt="" type="#_x0000_t75" style="position:absolute;left:5985;top:-2591;height:1548;width:5201;" filled="f" o:preferrelative="t" stroked="f" coordsize="21600,21600" o:gfxdata="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nmZW/&#10;AAAA2wAAAA8AAAAAAAAAAQAgAAAAIgAAAGRycy9kb3ducmV2LnhtbFBLAQIUABQAAAAIAIdO4kAz&#10;LwWeOwAAADkAAAAQAAAAAAAAAAEAIAAAAA4BAABkcnMvc2hhcGV4bWwueG1sUEsFBgAAAAAGAAYA&#10;WwEAALgDAAAAAA==&#10;">
                  <v:fill on="f" focussize="0,0"/>
                  <v:stroke on="f"/>
                  <v:imagedata r:id="rId27" o:title=""/>
                  <o:lock v:ext="edit" aspectratio="t"/>
                </v:shape>
                <v:shape id="任意多边形 59" o:spid="_x0000_s1026" o:spt="100" style="position:absolute;left:6027;top:-2639;height:1639;width:1618;" filled="f" stroked="t" coordsize="1618,1639" o:gfxdata="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LWwJJtwAAANsAAAAP&#10;AAAAAAAAAAEAIAAAACIAAABkcnMvZG93bnJldi54bWxQSwECFAAUAAAACACHTuJAMy8FnjsAAAA5&#10;AAAAEAAAAAAAAAABACAAAAAGAQAAZHJzL3NoYXBleG1sLnhtbFBLBQYAAAAABgAGAFsBAACwAwAA&#10;AAA=&#10;" path="m0,0l0,1639m1617,0l1617,1639e">
                  <v:fill on="f" focussize="0,0"/>
                  <v:stroke weight="4.40299212598425pt" color="#FFFFFF" joinstyle="round"/>
                  <v:imagedata o:title=""/>
                  <o:lock v:ext="edit" aspectratio="f"/>
                </v:shape>
                <v:shape id="文本框 60" o:spid="_x0000_s1026" o:spt="202" type="#_x0000_t202" style="position:absolute;left:1039;top:-2397;height:398;width:720;" filled="f" stroked="f" coordsize="21600,21600" o:gfxdata="UEsDBAoAAAAAAIdO4kAAAAAAAAAAAAAAAAAEAAAAZHJzL1BLAwQUAAAACACHTuJAiIN3OL0AAADb&#10;AAAADwAAAGRycy9kb3ducmV2LnhtbEWPQWsCMRSE74L/ITyhN00sR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3c4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398" w:lineRule="exact"/>
                          <w:ind w:left="0" w:right="0" w:firstLine="0"/>
                          <w:jc w:val="left"/>
                          <w:rPr>
                            <w:sz w:val="35"/>
                          </w:rPr>
                        </w:pPr>
                        <w:r>
                          <w:rPr>
                            <w:color w:val="FFFFFF"/>
                            <w:sz w:val="35"/>
                          </w:rPr>
                          <w:t>附件</w:t>
                        </w:r>
                      </w:p>
                    </w:txbxContent>
                  </v:textbox>
                </v:shape>
              </v:group>
            </w:pict>
          </mc:Fallback>
        </mc:AlternateContent>
      </w:r>
      <w:r>
        <w:rPr>
          <w:rFonts w:ascii="Times New Roman" w:eastAsia="Times New Roman"/>
          <w:spacing w:val="6"/>
          <w:shd w:val="clear" w:color="auto" w:fill="DADEE0"/>
        </w:rPr>
        <w:t xml:space="preserve"> </w:t>
      </w:r>
      <w:r>
        <w:rPr>
          <w:shd w:val="clear" w:color="auto" w:fill="DADEE0"/>
        </w:rPr>
        <w:t>防爆接线盒</w:t>
      </w:r>
      <w:r>
        <w:rPr>
          <w:shd w:val="clear" w:color="auto" w:fill="DADEE0"/>
        </w:rPr>
        <w:tab/>
      </w:r>
    </w:p>
    <w:p>
      <w:pPr>
        <w:spacing w:before="70"/>
        <w:ind w:left="2332" w:right="0" w:firstLine="0"/>
        <w:jc w:val="left"/>
        <w:rPr>
          <w:rFonts w:ascii="Arial"/>
          <w:b/>
          <w:sz w:val="20"/>
        </w:rPr>
      </w:pPr>
      <w:r>
        <w:rPr>
          <w:rFonts w:ascii="Arial"/>
          <w:b/>
          <w:w w:val="95"/>
          <w:sz w:val="20"/>
        </w:rPr>
        <w:t>DVC 100(I)</w:t>
      </w:r>
    </w:p>
    <w:p>
      <w:pPr>
        <w:pStyle w:val="5"/>
        <w:spacing w:before="3"/>
        <w:rPr>
          <w:rFonts w:ascii="Arial"/>
          <w:b/>
          <w:sz w:val="19"/>
        </w:rPr>
      </w:pPr>
    </w:p>
    <w:p>
      <w:pPr>
        <w:spacing w:before="1" w:line="189" w:lineRule="auto"/>
        <w:ind w:left="2332" w:right="0" w:firstLine="0"/>
        <w:jc w:val="both"/>
        <w:rPr>
          <w:sz w:val="18"/>
        </w:rPr>
      </w:pPr>
      <w:r>
        <w:rPr>
          <w:sz w:val="18"/>
        </w:rPr>
        <w:t>该经危险区域认证的防爆接线盒内的接线端子排用于</w:t>
      </w:r>
      <w:r>
        <w:rPr>
          <w:w w:val="133"/>
          <w:sz w:val="18"/>
        </w:rPr>
        <w:t>Op</w:t>
      </w:r>
      <w:r>
        <w:rPr>
          <w:w w:val="49"/>
          <w:sz w:val="18"/>
        </w:rPr>
        <w:t>ti</w:t>
      </w:r>
      <w:r>
        <w:rPr>
          <w:w w:val="138"/>
          <w:sz w:val="18"/>
        </w:rPr>
        <w:t>ma</w:t>
      </w:r>
      <w:r>
        <w:rPr>
          <w:sz w:val="18"/>
        </w:rPr>
        <w:t xml:space="preserve"> </w:t>
      </w:r>
      <w:r>
        <w:rPr>
          <w:w w:val="132"/>
          <w:sz w:val="18"/>
        </w:rPr>
        <w:t>P</w:t>
      </w:r>
      <w:r>
        <w:rPr>
          <w:w w:val="43"/>
          <w:sz w:val="18"/>
        </w:rPr>
        <w:t>l</w:t>
      </w:r>
      <w:r>
        <w:rPr>
          <w:w w:val="110"/>
          <w:sz w:val="18"/>
        </w:rPr>
        <w:t>u</w:t>
      </w:r>
      <w:r>
        <w:rPr>
          <w:sz w:val="18"/>
        </w:rPr>
        <w:t>s与电源和上位系统的接线，同时其底端的本安型接口用于</w:t>
      </w:r>
      <w:r>
        <w:rPr>
          <w:w w:val="102"/>
          <w:sz w:val="18"/>
        </w:rPr>
        <w:t>和手操器的连接以实现与O</w:t>
      </w:r>
      <w:r>
        <w:rPr>
          <w:w w:val="110"/>
          <w:sz w:val="18"/>
        </w:rPr>
        <w:t>p</w:t>
      </w:r>
      <w:r>
        <w:rPr>
          <w:w w:val="55"/>
          <w:sz w:val="18"/>
        </w:rPr>
        <w:t>t</w:t>
      </w:r>
      <w:r>
        <w:rPr>
          <w:w w:val="43"/>
          <w:sz w:val="18"/>
        </w:rPr>
        <w:t>i</w:t>
      </w:r>
      <w:r>
        <w:rPr>
          <w:w w:val="165"/>
          <w:sz w:val="18"/>
        </w:rPr>
        <w:t>m</w:t>
      </w:r>
      <w:r>
        <w:rPr>
          <w:w w:val="110"/>
          <w:sz w:val="18"/>
        </w:rPr>
        <w:t>a</w:t>
      </w:r>
      <w:r>
        <w:rPr>
          <w:sz w:val="18"/>
        </w:rPr>
        <w:t xml:space="preserve"> </w:t>
      </w:r>
      <w:r>
        <w:rPr>
          <w:w w:val="97"/>
          <w:sz w:val="18"/>
        </w:rPr>
        <w:t>Plus的</w:t>
      </w:r>
      <w:r>
        <w:rPr>
          <w:sz w:val="18"/>
        </w:rPr>
        <w:t>通讯。单人，非侵入式的设计无须带电作业许可，极大地方便了开机调试和日常维护。当使用与远程安装系统时，极大地方便了远程的气体功能性测试。</w:t>
      </w:r>
    </w:p>
    <w:p>
      <w:pPr>
        <w:spacing w:before="90" w:line="209" w:lineRule="exact"/>
        <w:ind w:left="2332" w:right="0" w:firstLine="0"/>
        <w:jc w:val="both"/>
        <w:rPr>
          <w:rFonts w:ascii="Arial"/>
          <w:b/>
          <w:sz w:val="20"/>
        </w:rPr>
      </w:pPr>
      <w:r>
        <w:rPr>
          <w:rFonts w:ascii="Arial"/>
          <w:b/>
          <w:w w:val="90"/>
          <w:sz w:val="20"/>
        </w:rPr>
        <w:t>DVC 100(M) Modbus</w:t>
      </w:r>
    </w:p>
    <w:p>
      <w:pPr>
        <w:spacing w:before="0" w:line="235" w:lineRule="exact"/>
        <w:ind w:left="2332" w:right="0" w:firstLine="0"/>
        <w:jc w:val="left"/>
        <w:rPr>
          <w:sz w:val="20"/>
        </w:rPr>
      </w:pPr>
      <w:r>
        <w:rPr>
          <w:sz w:val="20"/>
        </w:rPr>
        <w:t>接口模块</w:t>
      </w:r>
    </w:p>
    <w:p>
      <w:pPr>
        <w:spacing w:before="97" w:line="187" w:lineRule="auto"/>
        <w:ind w:left="2332" w:right="1" w:firstLine="0"/>
        <w:jc w:val="both"/>
        <w:rPr>
          <w:sz w:val="18"/>
        </w:rPr>
      </w:pPr>
      <w:r>
        <w:rPr>
          <w:sz w:val="18"/>
        </w:rPr>
        <w:t>当系统为多节点Modbus总线结构时，该防爆接线盒成为了Modbus通讯连接的端口。减少了维修和维护的成本。</w:t>
      </w:r>
    </w:p>
    <w:p>
      <w:pPr>
        <w:spacing w:before="74"/>
        <w:ind w:left="2332" w:right="0" w:firstLine="0"/>
        <w:jc w:val="left"/>
        <w:rPr>
          <w:sz w:val="20"/>
        </w:rPr>
      </w:pPr>
      <w:r>
        <w:rPr>
          <w:sz w:val="20"/>
        </w:rPr>
        <w:t>经认证的防爆接线盒</w:t>
      </w:r>
    </w:p>
    <w:p>
      <w:pPr>
        <w:spacing w:before="97" w:line="187" w:lineRule="auto"/>
        <w:ind w:left="2332" w:right="1" w:firstLine="0"/>
        <w:jc w:val="left"/>
        <w:rPr>
          <w:sz w:val="18"/>
        </w:rPr>
      </w:pPr>
      <w:r>
        <w:rPr>
          <w:sz w:val="18"/>
        </w:rPr>
        <w:t>经认证的Exe和Exd型防爆接线盒可用于相应的危险区域。</w:t>
      </w:r>
    </w:p>
    <w:p>
      <w:pPr>
        <w:tabs>
          <w:tab w:val="left" w:pos="5327"/>
        </w:tabs>
        <w:spacing w:before="79"/>
        <w:ind w:left="2031" w:right="0" w:firstLine="0"/>
        <w:jc w:val="both"/>
        <w:rPr>
          <w:sz w:val="20"/>
        </w:rPr>
      </w:pPr>
      <w:r>
        <w:br w:type="column"/>
      </w:r>
      <w:r>
        <w:rPr>
          <w:rFonts w:ascii="Times New Roman" w:eastAsia="Times New Roman"/>
          <w:spacing w:val="6"/>
          <w:sz w:val="20"/>
          <w:shd w:val="clear" w:color="auto" w:fill="DADEE0"/>
        </w:rPr>
        <w:t xml:space="preserve"> </w:t>
      </w:r>
      <w:r>
        <w:rPr>
          <w:sz w:val="20"/>
          <w:shd w:val="clear" w:color="auto" w:fill="DADEE0"/>
        </w:rPr>
        <w:t>现场维护</w:t>
      </w:r>
      <w:r>
        <w:rPr>
          <w:sz w:val="20"/>
          <w:shd w:val="clear" w:color="auto" w:fill="DADEE0"/>
        </w:rPr>
        <w:tab/>
      </w:r>
    </w:p>
    <w:p>
      <w:pPr>
        <w:spacing w:before="171"/>
        <w:ind w:left="2031" w:right="0" w:firstLine="0"/>
        <w:jc w:val="left"/>
        <w:rPr>
          <w:rFonts w:ascii="Arial" w:eastAsia="Arial"/>
          <w:b/>
          <w:sz w:val="20"/>
        </w:rPr>
      </w:pPr>
      <w:r>
        <w:rPr>
          <w:sz w:val="20"/>
        </w:rPr>
        <w:t>多用途手操器</w:t>
      </w:r>
      <w:r>
        <w:rPr>
          <w:rFonts w:ascii="Arial" w:eastAsia="Arial"/>
          <w:b/>
          <w:sz w:val="20"/>
        </w:rPr>
        <w:t>(SHC-1)</w:t>
      </w:r>
    </w:p>
    <w:p>
      <w:pPr>
        <w:spacing w:before="97" w:line="187" w:lineRule="auto"/>
        <w:ind w:left="2031" w:right="123" w:firstLine="0"/>
        <w:jc w:val="both"/>
        <w:rPr>
          <w:sz w:val="18"/>
        </w:rPr>
      </w:pPr>
      <w:r>
        <w:rPr>
          <w:spacing w:val="10"/>
          <w:w w:val="95"/>
          <w:sz w:val="18"/>
        </w:rPr>
        <w:t>通用防爆型开车调试/维护工具，可使用</w:t>
      </w:r>
      <w:r>
        <w:rPr>
          <w:spacing w:val="9"/>
          <w:sz w:val="18"/>
        </w:rPr>
        <w:t>于危险区域，可对</w:t>
      </w:r>
      <w:r>
        <w:rPr>
          <w:sz w:val="18"/>
        </w:rPr>
        <w:t>Optima</w:t>
      </w:r>
      <w:r>
        <w:rPr>
          <w:spacing w:val="5"/>
          <w:sz w:val="18"/>
        </w:rPr>
        <w:t xml:space="preserve"> </w:t>
      </w:r>
      <w:r>
        <w:rPr>
          <w:sz w:val="18"/>
        </w:rPr>
        <w:t>Plus</w:t>
      </w:r>
      <w:r>
        <w:rPr>
          <w:spacing w:val="12"/>
          <w:sz w:val="18"/>
        </w:rPr>
        <w:t>进行重新</w:t>
      </w:r>
      <w:r>
        <w:rPr>
          <w:spacing w:val="14"/>
          <w:sz w:val="18"/>
        </w:rPr>
        <w:t>设定以检测不同气体并对其进行故障诊</w:t>
      </w:r>
      <w:r>
        <w:rPr>
          <w:sz w:val="18"/>
        </w:rPr>
        <w:t>断。同样适用与老版本的Optima</w:t>
      </w:r>
      <w:r>
        <w:rPr>
          <w:spacing w:val="-37"/>
          <w:sz w:val="18"/>
        </w:rPr>
        <w:t xml:space="preserve"> </w:t>
      </w:r>
      <w:r>
        <w:rPr>
          <w:sz w:val="18"/>
        </w:rPr>
        <w:t>Plus以及</w:t>
      </w:r>
      <w:r>
        <w:rPr>
          <w:spacing w:val="1"/>
          <w:w w:val="94"/>
          <w:sz w:val="18"/>
        </w:rPr>
        <w:t>Searchlin</w:t>
      </w:r>
      <w:r>
        <w:rPr>
          <w:w w:val="94"/>
          <w:sz w:val="18"/>
        </w:rPr>
        <w:t>e</w:t>
      </w:r>
      <w:r>
        <w:rPr>
          <w:spacing w:val="38"/>
          <w:sz w:val="18"/>
        </w:rPr>
        <w:t xml:space="preserve"> </w:t>
      </w:r>
      <w:r>
        <w:rPr>
          <w:spacing w:val="6"/>
          <w:w w:val="132"/>
          <w:sz w:val="18"/>
        </w:rPr>
        <w:t>E</w:t>
      </w:r>
      <w:r>
        <w:rPr>
          <w:spacing w:val="6"/>
          <w:sz w:val="18"/>
        </w:rPr>
        <w:t>xc</w:t>
      </w:r>
      <w:r>
        <w:rPr>
          <w:spacing w:val="6"/>
          <w:w w:val="110"/>
          <w:sz w:val="18"/>
        </w:rPr>
        <w:t>e</w:t>
      </w:r>
      <w:r>
        <w:rPr>
          <w:spacing w:val="6"/>
          <w:w w:val="43"/>
          <w:sz w:val="18"/>
        </w:rPr>
        <w:t>l</w:t>
      </w:r>
      <w:r>
        <w:rPr>
          <w:spacing w:val="1"/>
          <w:sz w:val="18"/>
        </w:rPr>
        <w:t>开路红外探测器，减少</w:t>
      </w:r>
      <w:r>
        <w:rPr>
          <w:sz w:val="18"/>
        </w:rPr>
        <w:t>了使用者的培训量以及运营费用。</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9"/>
        <w:rPr>
          <w:sz w:val="21"/>
        </w:rPr>
      </w:pPr>
    </w:p>
    <w:p>
      <w:pPr>
        <w:spacing w:before="1"/>
        <w:ind w:left="2031" w:right="0" w:firstLine="0"/>
        <w:jc w:val="left"/>
        <w:rPr>
          <w:sz w:val="20"/>
        </w:rPr>
      </w:pPr>
      <w:r>
        <w:rPr>
          <w:spacing w:val="-3"/>
          <w:w w:val="110"/>
          <w:sz w:val="20"/>
        </w:rPr>
        <w:t>SHC-1保护装置</w:t>
      </w:r>
    </w:p>
    <w:p>
      <w:pPr>
        <w:spacing w:before="96" w:line="187" w:lineRule="auto"/>
        <w:ind w:left="2031" w:right="427" w:firstLine="0"/>
        <w:jc w:val="both"/>
        <w:rPr>
          <w:sz w:val="18"/>
        </w:rPr>
      </w:pPr>
      <w:r>
        <w:rPr>
          <w:spacing w:val="7"/>
          <w:sz w:val="18"/>
        </w:rPr>
        <w:t>在无危险气体环境下，配套传统型防爆接线盒的情况下，此设备为手操器</w:t>
      </w:r>
      <w:r>
        <w:rPr>
          <w:sz w:val="18"/>
        </w:rPr>
        <w:t>提供了电气保护。</w:t>
      </w:r>
    </w:p>
    <w:p>
      <w:pPr>
        <w:spacing w:after="0" w:line="187" w:lineRule="auto"/>
        <w:jc w:val="both"/>
        <w:rPr>
          <w:sz w:val="18"/>
        </w:rPr>
        <w:sectPr>
          <w:type w:val="continuous"/>
          <w:pgSz w:w="11910" w:h="16160"/>
          <w:pgMar w:top="520" w:right="580" w:bottom="280" w:left="180" w:header="720" w:footer="720" w:gutter="0"/>
          <w:cols w:equalWidth="0" w:num="2">
            <w:col w:w="5638" w:space="40"/>
            <w:col w:w="5472"/>
          </w:cols>
        </w:sectPr>
      </w:pPr>
    </w:p>
    <w:p>
      <w:pPr>
        <w:pStyle w:val="5"/>
        <w:rPr>
          <w:sz w:val="20"/>
        </w:rPr>
      </w:pPr>
    </w:p>
    <w:p>
      <w:pPr>
        <w:pStyle w:val="5"/>
        <w:spacing w:before="10"/>
        <w:rPr>
          <w:sz w:val="28"/>
        </w:rPr>
      </w:pPr>
    </w:p>
    <w:p>
      <w:pPr>
        <w:spacing w:before="79"/>
        <w:ind w:left="2332" w:right="0" w:firstLine="0"/>
        <w:jc w:val="left"/>
        <w:rPr>
          <w:sz w:val="20"/>
        </w:rPr>
      </w:pPr>
      <w:r>
        <mc:AlternateContent>
          <mc:Choice Requires="wps">
            <w:drawing>
              <wp:anchor distT="0" distB="0" distL="114300" distR="114300" simplePos="0" relativeHeight="251671552" behindDoc="0" locked="0" layoutInCell="1" allowOverlap="1">
                <wp:simplePos x="0" y="0"/>
                <wp:positionH relativeFrom="page">
                  <wp:posOffset>3877310</wp:posOffset>
                </wp:positionH>
                <wp:positionV relativeFrom="paragraph">
                  <wp:posOffset>11430</wp:posOffset>
                </wp:positionV>
                <wp:extent cx="3218815" cy="4662805"/>
                <wp:effectExtent l="6350" t="6350" r="13335" b="17145"/>
                <wp:wrapNone/>
                <wp:docPr id="168" name="文本框 61"/>
                <wp:cNvGraphicFramePr/>
                <a:graphic xmlns:a="http://schemas.openxmlformats.org/drawingml/2006/main">
                  <a:graphicData uri="http://schemas.microsoft.com/office/word/2010/wordprocessingShape">
                    <wps:wsp>
                      <wps:cNvSpPr txBox="1"/>
                      <wps:spPr>
                        <a:xfrm>
                          <a:off x="0" y="0"/>
                          <a:ext cx="3218815" cy="4662805"/>
                        </a:xfrm>
                        <a:prstGeom prst="rect">
                          <a:avLst/>
                        </a:prstGeom>
                        <a:noFill/>
                        <a:ln w="12700" cap="flat" cmpd="sng">
                          <a:solidFill>
                            <a:srgbClr val="DADEE0"/>
                          </a:solidFill>
                          <a:prstDash val="solid"/>
                          <a:miter/>
                          <a:headEnd type="none" w="med" len="med"/>
                          <a:tailEnd type="none" w="med" len="med"/>
                        </a:ln>
                      </wps:spPr>
                      <wps:txbx>
                        <w:txbxContent>
                          <w:p>
                            <w:pPr>
                              <w:pStyle w:val="5"/>
                              <w:rPr>
                                <w:sz w:val="22"/>
                              </w:rPr>
                            </w:pPr>
                          </w:p>
                          <w:p>
                            <w:pPr>
                              <w:pStyle w:val="5"/>
                              <w:rPr>
                                <w:sz w:val="22"/>
                              </w:rPr>
                            </w:pPr>
                          </w:p>
                          <w:p>
                            <w:pPr>
                              <w:pStyle w:val="5"/>
                              <w:spacing w:before="11"/>
                              <w:rPr>
                                <w:sz w:val="27"/>
                              </w:rPr>
                            </w:pPr>
                          </w:p>
                          <w:p>
                            <w:pPr>
                              <w:spacing w:before="0"/>
                              <w:ind w:left="161" w:right="0" w:firstLine="0"/>
                              <w:jc w:val="left"/>
                              <w:rPr>
                                <w:sz w:val="20"/>
                              </w:rPr>
                            </w:pPr>
                            <w:r>
                              <w:rPr>
                                <w:sz w:val="20"/>
                              </w:rPr>
                              <w:t>HART: 降低您的运营成本并获得更高的设备可识信息量</w:t>
                            </w:r>
                          </w:p>
                          <w:p>
                            <w:pPr>
                              <w:pStyle w:val="5"/>
                              <w:spacing w:before="157" w:line="235" w:lineRule="auto"/>
                              <w:ind w:left="161" w:right="122"/>
                              <w:jc w:val="both"/>
                            </w:pPr>
                            <w:r>
                              <w:t>Searchpoint Optima  Plus提供4-20mA载波HART</w:t>
                            </w:r>
                            <w:r>
                              <w:rPr>
                                <w:rFonts w:ascii="Arial" w:hAnsi="Arial" w:eastAsia="Arial"/>
                                <w:position w:val="5"/>
                                <w:sz w:val="9"/>
                              </w:rPr>
                              <w:t>®</w:t>
                            </w:r>
                            <w:r>
                              <w:t>输出。该通讯模式可以让使用者获得更多的益处。</w:t>
                            </w:r>
                          </w:p>
                          <w:p>
                            <w:pPr>
                              <w:pStyle w:val="5"/>
                              <w:spacing w:before="9"/>
                              <w:rPr>
                                <w:sz w:val="12"/>
                              </w:rPr>
                            </w:pPr>
                          </w:p>
                          <w:p>
                            <w:pPr>
                              <w:spacing w:before="0" w:line="206" w:lineRule="auto"/>
                              <w:ind w:left="161" w:right="119" w:firstLine="0"/>
                              <w:jc w:val="left"/>
                              <w:rPr>
                                <w:sz w:val="16"/>
                              </w:rPr>
                            </w:pPr>
                            <w:r>
                              <w:rPr>
                                <w:w w:val="110"/>
                                <w:sz w:val="20"/>
                              </w:rPr>
                              <w:t>何 为                           HART</w:t>
                            </w:r>
                            <w:r>
                              <w:rPr>
                                <w:rFonts w:ascii="Arial" w:hAnsi="Arial" w:eastAsia="Arial"/>
                                <w:b/>
                                <w:w w:val="110"/>
                                <w:position w:val="7"/>
                                <w:sz w:val="11"/>
                              </w:rPr>
                              <w:t>®</w:t>
                            </w:r>
                            <w:r>
                              <w:rPr>
                                <w:w w:val="110"/>
                                <w:sz w:val="20"/>
                              </w:rPr>
                              <w:t xml:space="preserve">? </w:t>
                            </w:r>
                            <w:r>
                              <w:rPr>
                                <w:spacing w:val="2"/>
                                <w:sz w:val="16"/>
                              </w:rPr>
                              <w:t>HART</w:t>
                            </w:r>
                            <w:r>
                              <w:rPr>
                                <w:rFonts w:ascii="Arial" w:hAnsi="Arial" w:eastAsia="Arial"/>
                                <w:spacing w:val="2"/>
                                <w:position w:val="5"/>
                                <w:sz w:val="9"/>
                              </w:rPr>
                              <w:t>®</w:t>
                            </w:r>
                            <w:r>
                              <w:rPr>
                                <w:spacing w:val="2"/>
                                <w:sz w:val="16"/>
                              </w:rPr>
                              <w:t>（可寻址远程高速信号传输</w:t>
                            </w:r>
                            <w:r>
                              <w:rPr>
                                <w:spacing w:val="3"/>
                                <w:sz w:val="16"/>
                              </w:rPr>
                              <w:t>）是一种广泛使用的数字通信协</w:t>
                            </w:r>
                            <w:r>
                              <w:rPr>
                                <w:spacing w:val="4"/>
                                <w:sz w:val="16"/>
                              </w:rPr>
                              <w:t>议，允许客户通过智能现场装置访问实时数据、状态指示和诊断信</w:t>
                            </w:r>
                            <w:r>
                              <w:rPr>
                                <w:w w:val="105"/>
                                <w:sz w:val="16"/>
                              </w:rPr>
                              <w:t>息。它的工作原理是在现有模拟信号上叠加一个数字信号。</w:t>
                            </w:r>
                          </w:p>
                          <w:p>
                            <w:pPr>
                              <w:pStyle w:val="5"/>
                              <w:spacing w:before="6"/>
                              <w:rPr>
                                <w:sz w:val="13"/>
                              </w:rPr>
                            </w:pPr>
                          </w:p>
                          <w:p>
                            <w:pPr>
                              <w:pStyle w:val="5"/>
                              <w:spacing w:line="211" w:lineRule="auto"/>
                              <w:ind w:left="161" w:right="120" w:hanging="1"/>
                            </w:pPr>
                            <w:r>
                              <w:rPr>
                                <w:w w:val="105"/>
                              </w:rPr>
                              <w:t>HART</w:t>
                            </w:r>
                            <w:r>
                              <w:rPr>
                                <w:rFonts w:ascii="Arial" w:hAnsi="Arial" w:eastAsia="Arial"/>
                                <w:w w:val="105"/>
                                <w:position w:val="5"/>
                                <w:sz w:val="9"/>
                              </w:rPr>
                              <w:t>®</w:t>
                            </w:r>
                            <w:r>
                              <w:rPr>
                                <w:w w:val="105"/>
                              </w:rPr>
                              <w:t>的一个关键优势是无需额外的现场布线，因为HART</w:t>
                            </w:r>
                            <w:r>
                              <w:rPr>
                                <w:rFonts w:ascii="Arial" w:hAnsi="Arial" w:eastAsia="Arial"/>
                                <w:w w:val="105"/>
                                <w:position w:val="5"/>
                                <w:sz w:val="9"/>
                              </w:rPr>
                              <w:t>®</w:t>
                            </w:r>
                            <w:r>
                              <w:rPr>
                                <w:w w:val="105"/>
                              </w:rPr>
                              <w:t>使用的</w:t>
                            </w:r>
                            <w:r>
                              <w:rPr>
                                <w:w w:val="110"/>
                              </w:rPr>
                              <w:t>是4-20 mA信号传输电缆。</w:t>
                            </w:r>
                          </w:p>
                          <w:p>
                            <w:pPr>
                              <w:pStyle w:val="5"/>
                              <w:spacing w:before="2"/>
                              <w:rPr>
                                <w:sz w:val="13"/>
                              </w:rPr>
                            </w:pPr>
                          </w:p>
                          <w:p>
                            <w:pPr>
                              <w:pStyle w:val="5"/>
                              <w:spacing w:before="1" w:line="211" w:lineRule="auto"/>
                              <w:ind w:left="161" w:right="119"/>
                              <w:jc w:val="both"/>
                            </w:pPr>
                            <w:r>
                              <w:t>HART</w:t>
                            </w:r>
                            <w:r>
                              <w:rPr>
                                <w:rFonts w:ascii="Arial" w:hAnsi="Arial" w:eastAsia="Arial"/>
                                <w:position w:val="5"/>
                                <w:sz w:val="9"/>
                              </w:rPr>
                              <w:t>®</w:t>
                            </w:r>
                            <w:r>
                              <w:t>还可以通过多种方法降低成本。例如，它不需要专用的手持设备；现场工程师可使用一个通用的HART</w:t>
                            </w:r>
                            <w:r>
                              <w:rPr>
                                <w:rFonts w:ascii="Arial" w:hAnsi="Arial" w:eastAsia="Arial"/>
                                <w:position w:val="5"/>
                                <w:sz w:val="9"/>
                              </w:rPr>
                              <w:t>®</w:t>
                            </w:r>
                            <w:r>
                              <w:t>手持装置访问任何现场</w:t>
                            </w:r>
                            <w:r>
                              <w:rPr>
                                <w:w w:val="110"/>
                              </w:rPr>
                              <w:t>中HART</w:t>
                            </w:r>
                            <w:r>
                              <w:rPr>
                                <w:rFonts w:ascii="Arial" w:hAnsi="Arial" w:eastAsia="Arial"/>
                                <w:w w:val="110"/>
                                <w:position w:val="5"/>
                                <w:sz w:val="9"/>
                              </w:rPr>
                              <w:t>®</w:t>
                            </w:r>
                            <w:r>
                              <w:rPr>
                                <w:w w:val="110"/>
                              </w:rPr>
                              <w:t>设备。</w:t>
                            </w:r>
                          </w:p>
                          <w:p>
                            <w:pPr>
                              <w:pStyle w:val="5"/>
                              <w:spacing w:before="6"/>
                              <w:rPr>
                                <w:sz w:val="13"/>
                              </w:rPr>
                            </w:pPr>
                          </w:p>
                          <w:p>
                            <w:pPr>
                              <w:pStyle w:val="5"/>
                              <w:spacing w:line="235" w:lineRule="auto"/>
                              <w:ind w:left="162" w:right="119"/>
                              <w:jc w:val="both"/>
                            </w:pPr>
                            <w:r>
                              <w:t>可在现有回路中的任意位置询问HART</w:t>
                            </w:r>
                            <w:r>
                              <w:rPr>
                                <w:rFonts w:ascii="Arial" w:hAnsi="Arial" w:eastAsia="Arial"/>
                                <w:position w:val="5"/>
                                <w:sz w:val="9"/>
                              </w:rPr>
                              <w:t>®</w:t>
                            </w:r>
                            <w:r>
                              <w:t>信号，这意味着用户无需进入现场便可访问诊断信息。这也意味着，如果需要维护，工程师在靠近设备之前便已清楚其工作范围，这可能有助于降低持续的维护</w:t>
                            </w:r>
                            <w:r>
                              <w:rPr>
                                <w:w w:val="105"/>
                              </w:rPr>
                              <w:t>成本。</w:t>
                            </w:r>
                          </w:p>
                          <w:p>
                            <w:pPr>
                              <w:spacing w:before="133" w:line="238" w:lineRule="exact"/>
                              <w:ind w:left="161" w:right="0" w:firstLine="0"/>
                              <w:jc w:val="both"/>
                              <w:rPr>
                                <w:sz w:val="20"/>
                              </w:rPr>
                            </w:pPr>
                            <w:r>
                              <w:rPr>
                                <w:w w:val="115"/>
                                <w:sz w:val="20"/>
                              </w:rPr>
                              <w:t>使用HART</w:t>
                            </w:r>
                            <w:r>
                              <w:rPr>
                                <w:rFonts w:ascii="Arial" w:hAnsi="Arial" w:eastAsia="Arial"/>
                                <w:b/>
                                <w:w w:val="115"/>
                                <w:position w:val="7"/>
                                <w:sz w:val="11"/>
                              </w:rPr>
                              <w:t xml:space="preserve">® </w:t>
                            </w:r>
                            <w:r>
                              <w:rPr>
                                <w:w w:val="115"/>
                                <w:sz w:val="20"/>
                              </w:rPr>
                              <w:t>的益处</w:t>
                            </w:r>
                          </w:p>
                          <w:p>
                            <w:pPr>
                              <w:pStyle w:val="5"/>
                              <w:numPr>
                                <w:ilvl w:val="0"/>
                                <w:numId w:val="3"/>
                              </w:numPr>
                              <w:tabs>
                                <w:tab w:val="left" w:pos="304"/>
                              </w:tabs>
                              <w:spacing w:before="1" w:after="0" w:line="211" w:lineRule="auto"/>
                              <w:ind w:left="303" w:right="123" w:hanging="142"/>
                              <w:jc w:val="left"/>
                            </w:pPr>
                            <w:r>
                              <w:rPr>
                                <w:spacing w:val="2"/>
                              </w:rPr>
                              <w:t>在当前信号回路中的任意位置访问</w:t>
                            </w:r>
                            <w:r>
                              <w:t>Searchpoint</w:t>
                            </w:r>
                            <w:r>
                              <w:rPr>
                                <w:spacing w:val="-7"/>
                              </w:rPr>
                              <w:t xml:space="preserve"> </w:t>
                            </w:r>
                            <w:r>
                              <w:t>Optima</w:t>
                            </w:r>
                            <w:r>
                              <w:rPr>
                                <w:spacing w:val="-8"/>
                              </w:rPr>
                              <w:t xml:space="preserve"> </w:t>
                            </w:r>
                            <w:r>
                              <w:t>Plus全部的信息</w:t>
                            </w:r>
                          </w:p>
                          <w:p>
                            <w:pPr>
                              <w:pStyle w:val="5"/>
                              <w:numPr>
                                <w:ilvl w:val="0"/>
                                <w:numId w:val="3"/>
                              </w:numPr>
                              <w:tabs>
                                <w:tab w:val="left" w:pos="304"/>
                              </w:tabs>
                              <w:spacing w:before="0" w:after="0" w:line="211" w:lineRule="auto"/>
                              <w:ind w:left="303" w:right="122" w:hanging="142"/>
                              <w:jc w:val="left"/>
                            </w:pPr>
                            <w:r>
                              <w:rPr>
                                <w:spacing w:val="4"/>
                              </w:rPr>
                              <w:t>没有相关的基建费用，不同于其他一些通信协议；无需额外的布</w:t>
                            </w:r>
                            <w:r>
                              <w:t>线就能实现额外的通信</w:t>
                            </w:r>
                          </w:p>
                          <w:p>
                            <w:pPr>
                              <w:pStyle w:val="5"/>
                              <w:numPr>
                                <w:ilvl w:val="0"/>
                                <w:numId w:val="3"/>
                              </w:numPr>
                              <w:tabs>
                                <w:tab w:val="left" w:pos="304"/>
                              </w:tabs>
                              <w:spacing w:before="0" w:after="0" w:line="173" w:lineRule="exact"/>
                              <w:ind w:left="303" w:right="0" w:hanging="143"/>
                              <w:jc w:val="left"/>
                            </w:pPr>
                            <w:r>
                              <w:t>无需专用的手持设备，节省了开机调试和维护成本</w:t>
                            </w:r>
                          </w:p>
                          <w:p>
                            <w:pPr>
                              <w:pStyle w:val="5"/>
                              <w:numPr>
                                <w:ilvl w:val="0"/>
                                <w:numId w:val="3"/>
                              </w:numPr>
                              <w:tabs>
                                <w:tab w:val="left" w:pos="304"/>
                              </w:tabs>
                              <w:spacing w:before="0" w:after="0" w:line="180" w:lineRule="exact"/>
                              <w:ind w:left="303" w:right="0" w:hanging="143"/>
                              <w:jc w:val="left"/>
                            </w:pPr>
                            <w:r>
                              <w:t>通过早期发现问题的预防性维护而非被动维护节省了长期成本</w:t>
                            </w:r>
                          </w:p>
                          <w:p>
                            <w:pPr>
                              <w:pStyle w:val="5"/>
                              <w:numPr>
                                <w:ilvl w:val="0"/>
                                <w:numId w:val="3"/>
                              </w:numPr>
                              <w:tabs>
                                <w:tab w:val="left" w:pos="304"/>
                              </w:tabs>
                              <w:spacing w:before="0" w:after="0" w:line="193" w:lineRule="exact"/>
                              <w:ind w:left="303" w:right="0" w:hanging="143"/>
                              <w:jc w:val="left"/>
                            </w:pPr>
                            <w:r>
                              <w:rPr>
                                <w:spacing w:val="-7"/>
                              </w:rPr>
                              <w:t>减少了工程师现场调查的需求量——“进入现场前就知道问题所在”</w:t>
                            </w:r>
                          </w:p>
                        </w:txbxContent>
                      </wps:txbx>
                      <wps:bodyPr lIns="0" tIns="0" rIns="0" bIns="0" upright="1"/>
                    </wps:wsp>
                  </a:graphicData>
                </a:graphic>
              </wp:anchor>
            </w:drawing>
          </mc:Choice>
          <mc:Fallback>
            <w:pict>
              <v:shape id="文本框 61" o:spid="_x0000_s1026" o:spt="202" type="#_x0000_t202" style="position:absolute;left:0pt;margin-left:305.3pt;margin-top:0.9pt;height:367.15pt;width:253.45pt;mso-position-horizontal-relative:page;z-index:251671552;mso-width-relative:page;mso-height-relative:page;" filled="f" stroked="t" coordsize="21600,21600" o:gfxdata="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sbLPrZAAAACgEA&#10;AA8AAAAAAAAAAQAgAAAAIgAAAGRycy9kb3ducmV2LnhtbFBLAQIUABQAAAAIAIdO4kCPTx2PGQIA&#10;ADYEAAAOAAAAAAAAAAEAIAAAACgBAABkcnMvZTJvRG9jLnhtbFBLBQYAAAAABgAGAFkBAACzBQAA&#10;AAA=&#10;">
                <v:fill on="f" focussize="0,0"/>
                <v:stroke weight="1pt" color="#DADEE0" joinstyle="miter"/>
                <v:imagedata o:title=""/>
                <o:lock v:ext="edit" aspectratio="f"/>
                <v:textbox inset="0mm,0mm,0mm,0mm">
                  <w:txbxContent>
                    <w:p>
                      <w:pPr>
                        <w:pStyle w:val="5"/>
                        <w:rPr>
                          <w:sz w:val="22"/>
                        </w:rPr>
                      </w:pPr>
                    </w:p>
                    <w:p>
                      <w:pPr>
                        <w:pStyle w:val="5"/>
                        <w:rPr>
                          <w:sz w:val="22"/>
                        </w:rPr>
                      </w:pPr>
                    </w:p>
                    <w:p>
                      <w:pPr>
                        <w:pStyle w:val="5"/>
                        <w:spacing w:before="11"/>
                        <w:rPr>
                          <w:sz w:val="27"/>
                        </w:rPr>
                      </w:pPr>
                    </w:p>
                    <w:p>
                      <w:pPr>
                        <w:spacing w:before="0"/>
                        <w:ind w:left="161" w:right="0" w:firstLine="0"/>
                        <w:jc w:val="left"/>
                        <w:rPr>
                          <w:sz w:val="20"/>
                        </w:rPr>
                      </w:pPr>
                      <w:r>
                        <w:rPr>
                          <w:sz w:val="20"/>
                        </w:rPr>
                        <w:t>HART: 降低您的运营成本并获得更高的设备可识信息量</w:t>
                      </w:r>
                    </w:p>
                    <w:p>
                      <w:pPr>
                        <w:pStyle w:val="5"/>
                        <w:spacing w:before="157" w:line="235" w:lineRule="auto"/>
                        <w:ind w:left="161" w:right="122"/>
                        <w:jc w:val="both"/>
                      </w:pPr>
                      <w:r>
                        <w:t>Searchpoint Optima  Plus提供4-20mA载波HART</w:t>
                      </w:r>
                      <w:r>
                        <w:rPr>
                          <w:rFonts w:ascii="Arial" w:hAnsi="Arial" w:eastAsia="Arial"/>
                          <w:position w:val="5"/>
                          <w:sz w:val="9"/>
                        </w:rPr>
                        <w:t>®</w:t>
                      </w:r>
                      <w:r>
                        <w:t>输出。该通讯模式可以让使用者获得更多的益处。</w:t>
                      </w:r>
                    </w:p>
                    <w:p>
                      <w:pPr>
                        <w:pStyle w:val="5"/>
                        <w:spacing w:before="9"/>
                        <w:rPr>
                          <w:sz w:val="12"/>
                        </w:rPr>
                      </w:pPr>
                    </w:p>
                    <w:p>
                      <w:pPr>
                        <w:spacing w:before="0" w:line="206" w:lineRule="auto"/>
                        <w:ind w:left="161" w:right="119" w:firstLine="0"/>
                        <w:jc w:val="left"/>
                        <w:rPr>
                          <w:sz w:val="16"/>
                        </w:rPr>
                      </w:pPr>
                      <w:r>
                        <w:rPr>
                          <w:w w:val="110"/>
                          <w:sz w:val="20"/>
                        </w:rPr>
                        <w:t>何 为                           HART</w:t>
                      </w:r>
                      <w:r>
                        <w:rPr>
                          <w:rFonts w:ascii="Arial" w:hAnsi="Arial" w:eastAsia="Arial"/>
                          <w:b/>
                          <w:w w:val="110"/>
                          <w:position w:val="7"/>
                          <w:sz w:val="11"/>
                        </w:rPr>
                        <w:t>®</w:t>
                      </w:r>
                      <w:r>
                        <w:rPr>
                          <w:w w:val="110"/>
                          <w:sz w:val="20"/>
                        </w:rPr>
                        <w:t xml:space="preserve">? </w:t>
                      </w:r>
                      <w:r>
                        <w:rPr>
                          <w:spacing w:val="2"/>
                          <w:sz w:val="16"/>
                        </w:rPr>
                        <w:t>HART</w:t>
                      </w:r>
                      <w:r>
                        <w:rPr>
                          <w:rFonts w:ascii="Arial" w:hAnsi="Arial" w:eastAsia="Arial"/>
                          <w:spacing w:val="2"/>
                          <w:position w:val="5"/>
                          <w:sz w:val="9"/>
                        </w:rPr>
                        <w:t>®</w:t>
                      </w:r>
                      <w:r>
                        <w:rPr>
                          <w:spacing w:val="2"/>
                          <w:sz w:val="16"/>
                        </w:rPr>
                        <w:t>（可寻址远程高速信号传输</w:t>
                      </w:r>
                      <w:r>
                        <w:rPr>
                          <w:spacing w:val="3"/>
                          <w:sz w:val="16"/>
                        </w:rPr>
                        <w:t>）是一种广泛使用的数字通信协</w:t>
                      </w:r>
                      <w:r>
                        <w:rPr>
                          <w:spacing w:val="4"/>
                          <w:sz w:val="16"/>
                        </w:rPr>
                        <w:t>议，允许客户通过智能现场装置访问实时数据、状态指示和诊断信</w:t>
                      </w:r>
                      <w:r>
                        <w:rPr>
                          <w:w w:val="105"/>
                          <w:sz w:val="16"/>
                        </w:rPr>
                        <w:t>息。它的工作原理是在现有模拟信号上叠加一个数字信号。</w:t>
                      </w:r>
                    </w:p>
                    <w:p>
                      <w:pPr>
                        <w:pStyle w:val="5"/>
                        <w:spacing w:before="6"/>
                        <w:rPr>
                          <w:sz w:val="13"/>
                        </w:rPr>
                      </w:pPr>
                    </w:p>
                    <w:p>
                      <w:pPr>
                        <w:pStyle w:val="5"/>
                        <w:spacing w:line="211" w:lineRule="auto"/>
                        <w:ind w:left="161" w:right="120" w:hanging="1"/>
                      </w:pPr>
                      <w:r>
                        <w:rPr>
                          <w:w w:val="105"/>
                        </w:rPr>
                        <w:t>HART</w:t>
                      </w:r>
                      <w:r>
                        <w:rPr>
                          <w:rFonts w:ascii="Arial" w:hAnsi="Arial" w:eastAsia="Arial"/>
                          <w:w w:val="105"/>
                          <w:position w:val="5"/>
                          <w:sz w:val="9"/>
                        </w:rPr>
                        <w:t>®</w:t>
                      </w:r>
                      <w:r>
                        <w:rPr>
                          <w:w w:val="105"/>
                        </w:rPr>
                        <w:t>的一个关键优势是无需额外的现场布线，因为HART</w:t>
                      </w:r>
                      <w:r>
                        <w:rPr>
                          <w:rFonts w:ascii="Arial" w:hAnsi="Arial" w:eastAsia="Arial"/>
                          <w:w w:val="105"/>
                          <w:position w:val="5"/>
                          <w:sz w:val="9"/>
                        </w:rPr>
                        <w:t>®</w:t>
                      </w:r>
                      <w:r>
                        <w:rPr>
                          <w:w w:val="105"/>
                        </w:rPr>
                        <w:t>使用的</w:t>
                      </w:r>
                      <w:r>
                        <w:rPr>
                          <w:w w:val="110"/>
                        </w:rPr>
                        <w:t>是4-20 mA信号传输电缆。</w:t>
                      </w:r>
                    </w:p>
                    <w:p>
                      <w:pPr>
                        <w:pStyle w:val="5"/>
                        <w:spacing w:before="2"/>
                        <w:rPr>
                          <w:sz w:val="13"/>
                        </w:rPr>
                      </w:pPr>
                    </w:p>
                    <w:p>
                      <w:pPr>
                        <w:pStyle w:val="5"/>
                        <w:spacing w:before="1" w:line="211" w:lineRule="auto"/>
                        <w:ind w:left="161" w:right="119"/>
                        <w:jc w:val="both"/>
                      </w:pPr>
                      <w:r>
                        <w:t>HART</w:t>
                      </w:r>
                      <w:r>
                        <w:rPr>
                          <w:rFonts w:ascii="Arial" w:hAnsi="Arial" w:eastAsia="Arial"/>
                          <w:position w:val="5"/>
                          <w:sz w:val="9"/>
                        </w:rPr>
                        <w:t>®</w:t>
                      </w:r>
                      <w:r>
                        <w:t>还可以通过多种方法降低成本。例如，它不需要专用的手持设备；现场工程师可使用一个通用的HART</w:t>
                      </w:r>
                      <w:r>
                        <w:rPr>
                          <w:rFonts w:ascii="Arial" w:hAnsi="Arial" w:eastAsia="Arial"/>
                          <w:position w:val="5"/>
                          <w:sz w:val="9"/>
                        </w:rPr>
                        <w:t>®</w:t>
                      </w:r>
                      <w:r>
                        <w:t>手持装置访问任何现场</w:t>
                      </w:r>
                      <w:r>
                        <w:rPr>
                          <w:w w:val="110"/>
                        </w:rPr>
                        <w:t>中HART</w:t>
                      </w:r>
                      <w:r>
                        <w:rPr>
                          <w:rFonts w:ascii="Arial" w:hAnsi="Arial" w:eastAsia="Arial"/>
                          <w:w w:val="110"/>
                          <w:position w:val="5"/>
                          <w:sz w:val="9"/>
                        </w:rPr>
                        <w:t>®</w:t>
                      </w:r>
                      <w:r>
                        <w:rPr>
                          <w:w w:val="110"/>
                        </w:rPr>
                        <w:t>设备。</w:t>
                      </w:r>
                    </w:p>
                    <w:p>
                      <w:pPr>
                        <w:pStyle w:val="5"/>
                        <w:spacing w:before="6"/>
                        <w:rPr>
                          <w:sz w:val="13"/>
                        </w:rPr>
                      </w:pPr>
                    </w:p>
                    <w:p>
                      <w:pPr>
                        <w:pStyle w:val="5"/>
                        <w:spacing w:line="235" w:lineRule="auto"/>
                        <w:ind w:left="162" w:right="119"/>
                        <w:jc w:val="both"/>
                      </w:pPr>
                      <w:r>
                        <w:t>可在现有回路中的任意位置询问HART</w:t>
                      </w:r>
                      <w:r>
                        <w:rPr>
                          <w:rFonts w:ascii="Arial" w:hAnsi="Arial" w:eastAsia="Arial"/>
                          <w:position w:val="5"/>
                          <w:sz w:val="9"/>
                        </w:rPr>
                        <w:t>®</w:t>
                      </w:r>
                      <w:r>
                        <w:t>信号，这意味着用户无需进入现场便可访问诊断信息。这也意味着，如果需要维护，工程师在靠近设备之前便已清楚其工作范围，这可能有助于降低持续的维护</w:t>
                      </w:r>
                      <w:r>
                        <w:rPr>
                          <w:w w:val="105"/>
                        </w:rPr>
                        <w:t>成本。</w:t>
                      </w:r>
                    </w:p>
                    <w:p>
                      <w:pPr>
                        <w:spacing w:before="133" w:line="238" w:lineRule="exact"/>
                        <w:ind w:left="161" w:right="0" w:firstLine="0"/>
                        <w:jc w:val="both"/>
                        <w:rPr>
                          <w:sz w:val="20"/>
                        </w:rPr>
                      </w:pPr>
                      <w:r>
                        <w:rPr>
                          <w:w w:val="115"/>
                          <w:sz w:val="20"/>
                        </w:rPr>
                        <w:t>使用HART</w:t>
                      </w:r>
                      <w:r>
                        <w:rPr>
                          <w:rFonts w:ascii="Arial" w:hAnsi="Arial" w:eastAsia="Arial"/>
                          <w:b/>
                          <w:w w:val="115"/>
                          <w:position w:val="7"/>
                          <w:sz w:val="11"/>
                        </w:rPr>
                        <w:t xml:space="preserve">® </w:t>
                      </w:r>
                      <w:r>
                        <w:rPr>
                          <w:w w:val="115"/>
                          <w:sz w:val="20"/>
                        </w:rPr>
                        <w:t>的益处</w:t>
                      </w:r>
                    </w:p>
                    <w:p>
                      <w:pPr>
                        <w:pStyle w:val="5"/>
                        <w:numPr>
                          <w:ilvl w:val="0"/>
                          <w:numId w:val="3"/>
                        </w:numPr>
                        <w:tabs>
                          <w:tab w:val="left" w:pos="304"/>
                        </w:tabs>
                        <w:spacing w:before="1" w:after="0" w:line="211" w:lineRule="auto"/>
                        <w:ind w:left="303" w:right="123" w:hanging="142"/>
                        <w:jc w:val="left"/>
                      </w:pPr>
                      <w:r>
                        <w:rPr>
                          <w:spacing w:val="2"/>
                        </w:rPr>
                        <w:t>在当前信号回路中的任意位置访问</w:t>
                      </w:r>
                      <w:r>
                        <w:t>Searchpoint</w:t>
                      </w:r>
                      <w:r>
                        <w:rPr>
                          <w:spacing w:val="-7"/>
                        </w:rPr>
                        <w:t xml:space="preserve"> </w:t>
                      </w:r>
                      <w:r>
                        <w:t>Optima</w:t>
                      </w:r>
                      <w:r>
                        <w:rPr>
                          <w:spacing w:val="-8"/>
                        </w:rPr>
                        <w:t xml:space="preserve"> </w:t>
                      </w:r>
                      <w:r>
                        <w:t>Plus全部的信息</w:t>
                      </w:r>
                    </w:p>
                    <w:p>
                      <w:pPr>
                        <w:pStyle w:val="5"/>
                        <w:numPr>
                          <w:ilvl w:val="0"/>
                          <w:numId w:val="3"/>
                        </w:numPr>
                        <w:tabs>
                          <w:tab w:val="left" w:pos="304"/>
                        </w:tabs>
                        <w:spacing w:before="0" w:after="0" w:line="211" w:lineRule="auto"/>
                        <w:ind w:left="303" w:right="122" w:hanging="142"/>
                        <w:jc w:val="left"/>
                      </w:pPr>
                      <w:r>
                        <w:rPr>
                          <w:spacing w:val="4"/>
                        </w:rPr>
                        <w:t>没有相关的基建费用，不同于其他一些通信协议；无需额外的布</w:t>
                      </w:r>
                      <w:r>
                        <w:t>线就能实现额外的通信</w:t>
                      </w:r>
                    </w:p>
                    <w:p>
                      <w:pPr>
                        <w:pStyle w:val="5"/>
                        <w:numPr>
                          <w:ilvl w:val="0"/>
                          <w:numId w:val="3"/>
                        </w:numPr>
                        <w:tabs>
                          <w:tab w:val="left" w:pos="304"/>
                        </w:tabs>
                        <w:spacing w:before="0" w:after="0" w:line="173" w:lineRule="exact"/>
                        <w:ind w:left="303" w:right="0" w:hanging="143"/>
                        <w:jc w:val="left"/>
                      </w:pPr>
                      <w:r>
                        <w:t>无需专用的手持设备，节省了开机调试和维护成本</w:t>
                      </w:r>
                    </w:p>
                    <w:p>
                      <w:pPr>
                        <w:pStyle w:val="5"/>
                        <w:numPr>
                          <w:ilvl w:val="0"/>
                          <w:numId w:val="3"/>
                        </w:numPr>
                        <w:tabs>
                          <w:tab w:val="left" w:pos="304"/>
                        </w:tabs>
                        <w:spacing w:before="0" w:after="0" w:line="180" w:lineRule="exact"/>
                        <w:ind w:left="303" w:right="0" w:hanging="143"/>
                        <w:jc w:val="left"/>
                      </w:pPr>
                      <w:r>
                        <w:t>通过早期发现问题的预防性维护而非被动维护节省了长期成本</w:t>
                      </w:r>
                    </w:p>
                    <w:p>
                      <w:pPr>
                        <w:pStyle w:val="5"/>
                        <w:numPr>
                          <w:ilvl w:val="0"/>
                          <w:numId w:val="3"/>
                        </w:numPr>
                        <w:tabs>
                          <w:tab w:val="left" w:pos="304"/>
                        </w:tabs>
                        <w:spacing w:before="0" w:after="0" w:line="193" w:lineRule="exact"/>
                        <w:ind w:left="303" w:right="0" w:hanging="143"/>
                        <w:jc w:val="left"/>
                      </w:pPr>
                      <w:r>
                        <w:rPr>
                          <w:spacing w:val="-7"/>
                        </w:rPr>
                        <w:t>减少了工程师现场调查的需求量——“进入现场前就知道问题所在”</w:t>
                      </w:r>
                    </w:p>
                  </w:txbxContent>
                </v:textbox>
              </v:shape>
            </w:pict>
          </mc:Fallback>
        </mc:AlternateContent>
      </w:r>
      <w:r>
        <w:rPr>
          <w:w w:val="110"/>
          <w:sz w:val="20"/>
        </w:rPr>
        <w:t>XNX通用变送器</w:t>
      </w:r>
    </w:p>
    <w:p>
      <w:pPr>
        <w:spacing w:before="96" w:line="187" w:lineRule="auto"/>
        <w:ind w:left="2332" w:right="5797" w:firstLine="0"/>
        <w:jc w:val="both"/>
        <w:rPr>
          <w:sz w:val="18"/>
        </w:rPr>
      </w:pPr>
      <w:r>
        <w:rPr>
          <w:sz w:val="18"/>
        </w:rPr>
        <w:t>该装置提供一个本地显示器并通过磁棒操作提供非侵入性访问。该装置为</w:t>
      </w:r>
      <w:r>
        <w:rPr>
          <w:w w:val="105"/>
          <w:sz w:val="18"/>
        </w:rPr>
        <w:t>Optima Plus提供了HART</w:t>
      </w:r>
      <w:r>
        <w:rPr>
          <w:rFonts w:ascii="Arial" w:hAnsi="Arial" w:eastAsia="Arial"/>
          <w:w w:val="105"/>
          <w:position w:val="6"/>
          <w:sz w:val="10"/>
        </w:rPr>
        <w:t>®</w:t>
      </w:r>
      <w:r>
        <w:rPr>
          <w:w w:val="105"/>
          <w:sz w:val="18"/>
        </w:rPr>
        <w:t>通信输出</w:t>
      </w:r>
      <w:r>
        <w:rPr>
          <w:w w:val="110"/>
          <w:sz w:val="18"/>
        </w:rPr>
        <w:t>和可选的Modbus或继电器输出。</w:t>
      </w:r>
    </w:p>
    <w:p>
      <w:pPr>
        <w:pStyle w:val="5"/>
        <w:rPr>
          <w:sz w:val="20"/>
        </w:rPr>
      </w:pPr>
    </w:p>
    <w:p>
      <w:pPr>
        <w:spacing w:before="178"/>
        <w:ind w:left="2332" w:right="0" w:firstLine="0"/>
        <w:jc w:val="left"/>
        <w:rPr>
          <w:sz w:val="20"/>
        </w:rPr>
      </w:pPr>
      <w:r>
        <w:rPr>
          <w:w w:val="115"/>
          <w:sz w:val="20"/>
        </w:rPr>
        <w:t>HALO接线盒*</w:t>
      </w:r>
    </w:p>
    <w:p>
      <w:pPr>
        <w:spacing w:before="97" w:line="187" w:lineRule="auto"/>
        <w:ind w:left="2332" w:right="5787" w:firstLine="0"/>
        <w:jc w:val="both"/>
        <w:rPr>
          <w:sz w:val="18"/>
        </w:rPr>
      </w:pPr>
      <w:r>
        <w:rPr>
          <w:sz w:val="18"/>
        </w:rPr>
        <w:t>经认证的Exe 防爆等级的接线盒， 并在其前面板分布有一圈LED用于Optima Plus状态视觉指示，可选有非</w:t>
      </w:r>
      <w:r>
        <w:rPr>
          <w:w w:val="105"/>
          <w:sz w:val="18"/>
        </w:rPr>
        <w:t>侵入式的HART</w:t>
      </w:r>
      <w:r>
        <w:rPr>
          <w:rFonts w:ascii="Arial" w:hAnsi="Arial" w:eastAsia="Arial"/>
          <w:w w:val="105"/>
          <w:position w:val="6"/>
          <w:sz w:val="10"/>
        </w:rPr>
        <w:t>®</w:t>
      </w:r>
      <w:r>
        <w:rPr>
          <w:w w:val="105"/>
          <w:sz w:val="18"/>
        </w:rPr>
        <w:t>端口。</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4"/>
        <w:rPr>
          <w:sz w:val="21"/>
        </w:rPr>
      </w:pPr>
    </w:p>
    <w:p>
      <w:pPr>
        <w:spacing w:before="80"/>
        <w:ind w:left="3352" w:right="0" w:firstLine="0"/>
        <w:jc w:val="left"/>
        <w:rPr>
          <w:sz w:val="20"/>
        </w:rPr>
      </w:pPr>
      <w:r>
        <w:drawing>
          <wp:anchor distT="0" distB="0" distL="0" distR="0" simplePos="0" relativeHeight="251670528" behindDoc="0" locked="0" layoutInCell="1" allowOverlap="1">
            <wp:simplePos x="0" y="0"/>
            <wp:positionH relativeFrom="page">
              <wp:posOffset>189230</wp:posOffset>
            </wp:positionH>
            <wp:positionV relativeFrom="paragraph">
              <wp:posOffset>-363855</wp:posOffset>
            </wp:positionV>
            <wp:extent cx="2069465" cy="1773555"/>
            <wp:effectExtent l="0" t="0" r="0" b="0"/>
            <wp:wrapNone/>
            <wp:docPr id="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3.jpeg"/>
                    <pic:cNvPicPr>
                      <a:picLocks noChangeAspect="1"/>
                    </pic:cNvPicPr>
                  </pic:nvPicPr>
                  <pic:blipFill>
                    <a:blip r:embed="rId28" cstate="print"/>
                    <a:stretch>
                      <a:fillRect/>
                    </a:stretch>
                  </pic:blipFill>
                  <pic:spPr>
                    <a:xfrm>
                      <a:off x="0" y="0"/>
                      <a:ext cx="2069458" cy="1773427"/>
                    </a:xfrm>
                    <a:prstGeom prst="rect">
                      <a:avLst/>
                    </a:prstGeom>
                  </pic:spPr>
                </pic:pic>
              </a:graphicData>
            </a:graphic>
          </wp:anchor>
        </w:drawing>
      </w:r>
      <w:r>
        <w:rPr>
          <w:sz w:val="20"/>
        </w:rPr>
        <w:t>风道安装套件</w:t>
      </w:r>
    </w:p>
    <w:p>
      <w:pPr>
        <w:spacing w:before="96" w:line="187" w:lineRule="auto"/>
        <w:ind w:left="3352" w:right="5503" w:firstLine="0"/>
        <w:jc w:val="both"/>
        <w:rPr>
          <w:sz w:val="18"/>
        </w:rPr>
      </w:pPr>
      <w:r>
        <w:rPr>
          <w:spacing w:val="25"/>
          <w:w w:val="103"/>
          <w:sz w:val="18"/>
        </w:rPr>
        <w:t>该套件的设计使得</w:t>
      </w:r>
      <w:r>
        <w:rPr>
          <w:spacing w:val="11"/>
          <w:w w:val="103"/>
          <w:sz w:val="18"/>
        </w:rPr>
        <w:t>O</w:t>
      </w:r>
      <w:r>
        <w:rPr>
          <w:spacing w:val="11"/>
          <w:w w:val="110"/>
          <w:sz w:val="18"/>
        </w:rPr>
        <w:t>p</w:t>
      </w:r>
      <w:r>
        <w:rPr>
          <w:spacing w:val="11"/>
          <w:w w:val="55"/>
          <w:sz w:val="18"/>
        </w:rPr>
        <w:t>t</w:t>
      </w:r>
      <w:r>
        <w:rPr>
          <w:spacing w:val="11"/>
          <w:w w:val="43"/>
          <w:sz w:val="18"/>
        </w:rPr>
        <w:t>i</w:t>
      </w:r>
      <w:r>
        <w:rPr>
          <w:spacing w:val="11"/>
          <w:w w:val="165"/>
          <w:sz w:val="18"/>
        </w:rPr>
        <w:t>m</w:t>
      </w:r>
      <w:r>
        <w:rPr>
          <w:w w:val="110"/>
          <w:sz w:val="18"/>
        </w:rPr>
        <w:t xml:space="preserve">a </w:t>
      </w:r>
      <w:r>
        <w:rPr>
          <w:spacing w:val="9"/>
          <w:sz w:val="18"/>
        </w:rPr>
        <w:t>Plus可以应用于风道内气体</w:t>
      </w:r>
      <w:r>
        <w:rPr>
          <w:spacing w:val="10"/>
          <w:sz w:val="18"/>
        </w:rPr>
        <w:t>检测。并提供直接的风道外气体检测功能而无须打开风</w:t>
      </w:r>
      <w:r>
        <w:rPr>
          <w:sz w:val="18"/>
        </w:rPr>
        <w:t>道取出探测器。</w:t>
      </w:r>
    </w:p>
    <w:p>
      <w:pPr>
        <w:pStyle w:val="5"/>
        <w:rPr>
          <w:sz w:val="20"/>
        </w:rPr>
      </w:pPr>
    </w:p>
    <w:p>
      <w:pPr>
        <w:pStyle w:val="5"/>
        <w:rPr>
          <w:sz w:val="20"/>
        </w:rPr>
      </w:pPr>
    </w:p>
    <w:p>
      <w:pPr>
        <w:pStyle w:val="5"/>
        <w:rPr>
          <w:sz w:val="20"/>
        </w:rPr>
      </w:pPr>
    </w:p>
    <w:p>
      <w:pPr>
        <w:pStyle w:val="5"/>
        <w:spacing w:before="1"/>
        <w:rPr>
          <w:sz w:val="27"/>
        </w:rPr>
      </w:pPr>
    </w:p>
    <w:p>
      <w:pPr>
        <w:pStyle w:val="5"/>
        <w:ind w:left="540"/>
      </w:pPr>
      <w:r>
        <w:t>*请联系Honeywell Analytics公司咨询可用性</w:t>
      </w:r>
    </w:p>
    <w:p>
      <w:pPr>
        <w:spacing w:after="0"/>
        <w:sectPr>
          <w:type w:val="continuous"/>
          <w:pgSz w:w="11910" w:h="16160"/>
          <w:pgMar w:top="520" w:right="580" w:bottom="280" w:left="180" w:header="720" w:footer="720" w:gutter="0"/>
          <w:cols w:space="720" w:num="1"/>
        </w:sect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6"/>
        <w:rPr>
          <w:sz w:val="19"/>
        </w:rPr>
      </w:pPr>
    </w:p>
    <w:p>
      <w:pPr>
        <w:spacing w:before="1"/>
        <w:ind w:left="670" w:right="0" w:firstLine="0"/>
        <w:jc w:val="left"/>
        <w:rPr>
          <w:sz w:val="14"/>
        </w:rPr>
      </w:pPr>
      <w:r>
        <mc:AlternateContent>
          <mc:Choice Requires="wpg">
            <w:drawing>
              <wp:anchor distT="0" distB="0" distL="114300" distR="114300" simplePos="0" relativeHeight="251664384" behindDoc="1" locked="0" layoutInCell="1" allowOverlap="1">
                <wp:simplePos x="0" y="0"/>
                <wp:positionH relativeFrom="page">
                  <wp:posOffset>438785</wp:posOffset>
                </wp:positionH>
                <wp:positionV relativeFrom="paragraph">
                  <wp:posOffset>-17780</wp:posOffset>
                </wp:positionV>
                <wp:extent cx="5679440" cy="8319135"/>
                <wp:effectExtent l="635" t="635" r="15875" b="5080"/>
                <wp:wrapNone/>
                <wp:docPr id="152" name="组合 62"/>
                <wp:cNvGraphicFramePr/>
                <a:graphic xmlns:a="http://schemas.openxmlformats.org/drawingml/2006/main">
                  <a:graphicData uri="http://schemas.microsoft.com/office/word/2010/wordprocessingGroup">
                    <wpg:wgp>
                      <wpg:cNvGrpSpPr/>
                      <wpg:grpSpPr>
                        <a:xfrm>
                          <a:off x="0" y="0"/>
                          <a:ext cx="5679440" cy="8319135"/>
                          <a:chOff x="692" y="-28"/>
                          <a:chExt cx="8944" cy="13101"/>
                        </a:xfrm>
                      </wpg:grpSpPr>
                      <wps:wsp>
                        <wps:cNvPr id="51" name="矩形 63"/>
                        <wps:cNvSpPr/>
                        <wps:spPr>
                          <a:xfrm>
                            <a:off x="721" y="76"/>
                            <a:ext cx="8914" cy="12996"/>
                          </a:xfrm>
                          <a:prstGeom prst="rect">
                            <a:avLst/>
                          </a:prstGeom>
                          <a:solidFill>
                            <a:srgbClr val="000000">
                              <a:alpha val="14999"/>
                            </a:srgbClr>
                          </a:solidFill>
                          <a:ln>
                            <a:noFill/>
                          </a:ln>
                        </wps:spPr>
                        <wps:bodyPr upright="1"/>
                      </wps:wsp>
                      <wps:wsp>
                        <wps:cNvPr id="52" name="矩形 64"/>
                        <wps:cNvSpPr/>
                        <wps:spPr>
                          <a:xfrm>
                            <a:off x="691" y="211"/>
                            <a:ext cx="8692" cy="12608"/>
                          </a:xfrm>
                          <a:prstGeom prst="rect">
                            <a:avLst/>
                          </a:prstGeom>
                          <a:solidFill>
                            <a:srgbClr val="FFFFFF"/>
                          </a:solidFill>
                          <a:ln>
                            <a:noFill/>
                          </a:ln>
                        </wps:spPr>
                        <wps:bodyPr upright="1"/>
                      </wps:wsp>
                      <wps:wsp>
                        <wps:cNvPr id="53" name="矩形 65"/>
                        <wps:cNvSpPr/>
                        <wps:spPr>
                          <a:xfrm>
                            <a:off x="720" y="211"/>
                            <a:ext cx="1900" cy="8549"/>
                          </a:xfrm>
                          <a:prstGeom prst="rect">
                            <a:avLst/>
                          </a:prstGeom>
                          <a:solidFill>
                            <a:srgbClr val="F5F6F7"/>
                          </a:solidFill>
                          <a:ln>
                            <a:noFill/>
                          </a:ln>
                        </wps:spPr>
                        <wps:bodyPr upright="1"/>
                      </wps:wsp>
                      <wps:wsp>
                        <wps:cNvPr id="54" name="矩形 66"/>
                        <wps:cNvSpPr/>
                        <wps:spPr>
                          <a:xfrm>
                            <a:off x="708" y="-29"/>
                            <a:ext cx="8692" cy="240"/>
                          </a:xfrm>
                          <a:prstGeom prst="rect">
                            <a:avLst/>
                          </a:prstGeom>
                          <a:solidFill>
                            <a:srgbClr val="DADEE0"/>
                          </a:solidFill>
                          <a:ln>
                            <a:noFill/>
                          </a:ln>
                        </wps:spPr>
                        <wps:bodyPr upright="1"/>
                      </wps:wsp>
                      <wps:wsp>
                        <wps:cNvPr id="55" name="直线 67"/>
                        <wps:cNvSpPr/>
                        <wps:spPr>
                          <a:xfrm>
                            <a:off x="850" y="494"/>
                            <a:ext cx="8408" cy="0"/>
                          </a:xfrm>
                          <a:prstGeom prst="line">
                            <a:avLst/>
                          </a:prstGeom>
                          <a:ln w="6350" cap="flat" cmpd="sng">
                            <a:solidFill>
                              <a:srgbClr val="DADEE0"/>
                            </a:solidFill>
                            <a:prstDash val="solid"/>
                            <a:headEnd type="none" w="med" len="med"/>
                            <a:tailEnd type="none" w="med" len="med"/>
                          </a:ln>
                        </wps:spPr>
                        <wps:bodyPr upright="1"/>
                      </wps:wsp>
                      <wps:wsp>
                        <wps:cNvPr id="56" name="直线 68"/>
                        <wps:cNvSpPr/>
                        <wps:spPr>
                          <a:xfrm>
                            <a:off x="850" y="758"/>
                            <a:ext cx="8408" cy="0"/>
                          </a:xfrm>
                          <a:prstGeom prst="line">
                            <a:avLst/>
                          </a:prstGeom>
                          <a:ln w="6350" cap="flat" cmpd="sng">
                            <a:solidFill>
                              <a:srgbClr val="DADEE0"/>
                            </a:solidFill>
                            <a:prstDash val="solid"/>
                            <a:headEnd type="none" w="med" len="med"/>
                            <a:tailEnd type="none" w="med" len="med"/>
                          </a:ln>
                        </wps:spPr>
                        <wps:bodyPr upright="1"/>
                      </wps:wsp>
                      <wps:wsp>
                        <wps:cNvPr id="57" name="直线 69"/>
                        <wps:cNvSpPr/>
                        <wps:spPr>
                          <a:xfrm>
                            <a:off x="850" y="1021"/>
                            <a:ext cx="8408" cy="0"/>
                          </a:xfrm>
                          <a:prstGeom prst="line">
                            <a:avLst/>
                          </a:prstGeom>
                          <a:ln w="6350" cap="flat" cmpd="sng">
                            <a:solidFill>
                              <a:srgbClr val="DADEE0"/>
                            </a:solidFill>
                            <a:prstDash val="solid"/>
                            <a:headEnd type="none" w="med" len="med"/>
                            <a:tailEnd type="none" w="med" len="med"/>
                          </a:ln>
                        </wps:spPr>
                        <wps:bodyPr upright="1"/>
                      </wps:wsp>
                      <wps:wsp>
                        <wps:cNvPr id="58" name="直线 70"/>
                        <wps:cNvSpPr/>
                        <wps:spPr>
                          <a:xfrm>
                            <a:off x="850" y="1285"/>
                            <a:ext cx="8408" cy="0"/>
                          </a:xfrm>
                          <a:prstGeom prst="line">
                            <a:avLst/>
                          </a:prstGeom>
                          <a:ln w="6350" cap="flat" cmpd="sng">
                            <a:solidFill>
                              <a:srgbClr val="DADEE0"/>
                            </a:solidFill>
                            <a:prstDash val="solid"/>
                            <a:headEnd type="none" w="med" len="med"/>
                            <a:tailEnd type="none" w="med" len="med"/>
                          </a:ln>
                        </wps:spPr>
                        <wps:bodyPr upright="1"/>
                      </wps:wsp>
                      <wps:wsp>
                        <wps:cNvPr id="59" name="直线 71"/>
                        <wps:cNvSpPr/>
                        <wps:spPr>
                          <a:xfrm>
                            <a:off x="850" y="1548"/>
                            <a:ext cx="8408" cy="0"/>
                          </a:xfrm>
                          <a:prstGeom prst="line">
                            <a:avLst/>
                          </a:prstGeom>
                          <a:ln w="6350" cap="flat" cmpd="sng">
                            <a:solidFill>
                              <a:srgbClr val="DADEE0"/>
                            </a:solidFill>
                            <a:prstDash val="solid"/>
                            <a:headEnd type="none" w="med" len="med"/>
                            <a:tailEnd type="none" w="med" len="med"/>
                          </a:ln>
                        </wps:spPr>
                        <wps:bodyPr upright="1"/>
                      </wps:wsp>
                      <wps:wsp>
                        <wps:cNvPr id="60" name="直线 72"/>
                        <wps:cNvSpPr/>
                        <wps:spPr>
                          <a:xfrm>
                            <a:off x="850" y="1811"/>
                            <a:ext cx="8408" cy="0"/>
                          </a:xfrm>
                          <a:prstGeom prst="line">
                            <a:avLst/>
                          </a:prstGeom>
                          <a:ln w="6350" cap="flat" cmpd="sng">
                            <a:solidFill>
                              <a:srgbClr val="DADEE0"/>
                            </a:solidFill>
                            <a:prstDash val="solid"/>
                            <a:headEnd type="none" w="med" len="med"/>
                            <a:tailEnd type="none" w="med" len="med"/>
                          </a:ln>
                        </wps:spPr>
                        <wps:bodyPr upright="1"/>
                      </wps:wsp>
                      <wps:wsp>
                        <wps:cNvPr id="61" name="直线 73"/>
                        <wps:cNvSpPr/>
                        <wps:spPr>
                          <a:xfrm>
                            <a:off x="850" y="2075"/>
                            <a:ext cx="8408" cy="0"/>
                          </a:xfrm>
                          <a:prstGeom prst="line">
                            <a:avLst/>
                          </a:prstGeom>
                          <a:ln w="6350" cap="flat" cmpd="sng">
                            <a:solidFill>
                              <a:srgbClr val="DADEE0"/>
                            </a:solidFill>
                            <a:prstDash val="solid"/>
                            <a:headEnd type="none" w="med" len="med"/>
                            <a:tailEnd type="none" w="med" len="med"/>
                          </a:ln>
                        </wps:spPr>
                        <wps:bodyPr upright="1"/>
                      </wps:wsp>
                      <wps:wsp>
                        <wps:cNvPr id="62" name="直线 74"/>
                        <wps:cNvSpPr/>
                        <wps:spPr>
                          <a:xfrm>
                            <a:off x="850" y="2338"/>
                            <a:ext cx="8408" cy="0"/>
                          </a:xfrm>
                          <a:prstGeom prst="line">
                            <a:avLst/>
                          </a:prstGeom>
                          <a:ln w="6350" cap="flat" cmpd="sng">
                            <a:solidFill>
                              <a:srgbClr val="DADEE0"/>
                            </a:solidFill>
                            <a:prstDash val="solid"/>
                            <a:headEnd type="none" w="med" len="med"/>
                            <a:tailEnd type="none" w="med" len="med"/>
                          </a:ln>
                        </wps:spPr>
                        <wps:bodyPr upright="1"/>
                      </wps:wsp>
                      <wps:wsp>
                        <wps:cNvPr id="63" name="直线 75"/>
                        <wps:cNvSpPr/>
                        <wps:spPr>
                          <a:xfrm>
                            <a:off x="850" y="2602"/>
                            <a:ext cx="8408" cy="0"/>
                          </a:xfrm>
                          <a:prstGeom prst="line">
                            <a:avLst/>
                          </a:prstGeom>
                          <a:ln w="6350" cap="flat" cmpd="sng">
                            <a:solidFill>
                              <a:srgbClr val="DADEE0"/>
                            </a:solidFill>
                            <a:prstDash val="solid"/>
                            <a:headEnd type="none" w="med" len="med"/>
                            <a:tailEnd type="none" w="med" len="med"/>
                          </a:ln>
                        </wps:spPr>
                        <wps:bodyPr upright="1"/>
                      </wps:wsp>
                      <wps:wsp>
                        <wps:cNvPr id="64" name="直线 76"/>
                        <wps:cNvSpPr/>
                        <wps:spPr>
                          <a:xfrm>
                            <a:off x="850" y="3222"/>
                            <a:ext cx="8408" cy="0"/>
                          </a:xfrm>
                          <a:prstGeom prst="line">
                            <a:avLst/>
                          </a:prstGeom>
                          <a:ln w="6350" cap="flat" cmpd="sng">
                            <a:solidFill>
                              <a:srgbClr val="DADEE0"/>
                            </a:solidFill>
                            <a:prstDash val="solid"/>
                            <a:headEnd type="none" w="med" len="med"/>
                            <a:tailEnd type="none" w="med" len="med"/>
                          </a:ln>
                        </wps:spPr>
                        <wps:bodyPr upright="1"/>
                      </wps:wsp>
                      <wps:wsp>
                        <wps:cNvPr id="65" name="直线 77"/>
                        <wps:cNvSpPr/>
                        <wps:spPr>
                          <a:xfrm>
                            <a:off x="850" y="3485"/>
                            <a:ext cx="8408" cy="0"/>
                          </a:xfrm>
                          <a:prstGeom prst="line">
                            <a:avLst/>
                          </a:prstGeom>
                          <a:ln w="6350" cap="flat" cmpd="sng">
                            <a:solidFill>
                              <a:srgbClr val="DADEE0"/>
                            </a:solidFill>
                            <a:prstDash val="solid"/>
                            <a:headEnd type="none" w="med" len="med"/>
                            <a:tailEnd type="none" w="med" len="med"/>
                          </a:ln>
                        </wps:spPr>
                        <wps:bodyPr upright="1"/>
                      </wps:wsp>
                      <wps:wsp>
                        <wps:cNvPr id="66" name="直线 78"/>
                        <wps:cNvSpPr/>
                        <wps:spPr>
                          <a:xfrm>
                            <a:off x="850" y="3748"/>
                            <a:ext cx="8408" cy="0"/>
                          </a:xfrm>
                          <a:prstGeom prst="line">
                            <a:avLst/>
                          </a:prstGeom>
                          <a:ln w="6350" cap="flat" cmpd="sng">
                            <a:solidFill>
                              <a:srgbClr val="DADEE0"/>
                            </a:solidFill>
                            <a:prstDash val="solid"/>
                            <a:headEnd type="none" w="med" len="med"/>
                            <a:tailEnd type="none" w="med" len="med"/>
                          </a:ln>
                        </wps:spPr>
                        <wps:bodyPr upright="1"/>
                      </wps:wsp>
                      <wps:wsp>
                        <wps:cNvPr id="67" name="直线 79"/>
                        <wps:cNvSpPr/>
                        <wps:spPr>
                          <a:xfrm>
                            <a:off x="850" y="4275"/>
                            <a:ext cx="8408" cy="0"/>
                          </a:xfrm>
                          <a:prstGeom prst="line">
                            <a:avLst/>
                          </a:prstGeom>
                          <a:ln w="6350" cap="flat" cmpd="sng">
                            <a:solidFill>
                              <a:srgbClr val="DADEE0"/>
                            </a:solidFill>
                            <a:prstDash val="solid"/>
                            <a:headEnd type="none" w="med" len="med"/>
                            <a:tailEnd type="none" w="med" len="med"/>
                          </a:ln>
                        </wps:spPr>
                        <wps:bodyPr upright="1"/>
                      </wps:wsp>
                      <wps:wsp>
                        <wps:cNvPr id="68" name="直线 80"/>
                        <wps:cNvSpPr/>
                        <wps:spPr>
                          <a:xfrm>
                            <a:off x="850" y="4539"/>
                            <a:ext cx="8408" cy="0"/>
                          </a:xfrm>
                          <a:prstGeom prst="line">
                            <a:avLst/>
                          </a:prstGeom>
                          <a:ln w="6350" cap="flat" cmpd="sng">
                            <a:solidFill>
                              <a:srgbClr val="DADEE0"/>
                            </a:solidFill>
                            <a:prstDash val="solid"/>
                            <a:headEnd type="none" w="med" len="med"/>
                            <a:tailEnd type="none" w="med" len="med"/>
                          </a:ln>
                        </wps:spPr>
                        <wps:bodyPr upright="1"/>
                      </wps:wsp>
                      <wps:wsp>
                        <wps:cNvPr id="69" name="直线 81"/>
                        <wps:cNvSpPr/>
                        <wps:spPr>
                          <a:xfrm>
                            <a:off x="850" y="5102"/>
                            <a:ext cx="8408" cy="0"/>
                          </a:xfrm>
                          <a:prstGeom prst="line">
                            <a:avLst/>
                          </a:prstGeom>
                          <a:ln w="6350" cap="flat" cmpd="sng">
                            <a:solidFill>
                              <a:srgbClr val="DADEE0"/>
                            </a:solidFill>
                            <a:prstDash val="solid"/>
                            <a:headEnd type="none" w="med" len="med"/>
                            <a:tailEnd type="none" w="med" len="med"/>
                          </a:ln>
                        </wps:spPr>
                        <wps:bodyPr upright="1"/>
                      </wps:wsp>
                      <wps:wsp>
                        <wps:cNvPr id="70" name="直线 82"/>
                        <wps:cNvSpPr/>
                        <wps:spPr>
                          <a:xfrm>
                            <a:off x="850" y="5365"/>
                            <a:ext cx="8408" cy="0"/>
                          </a:xfrm>
                          <a:prstGeom prst="line">
                            <a:avLst/>
                          </a:prstGeom>
                          <a:ln w="6350" cap="flat" cmpd="sng">
                            <a:solidFill>
                              <a:srgbClr val="DADEE0"/>
                            </a:solidFill>
                            <a:prstDash val="solid"/>
                            <a:headEnd type="none" w="med" len="med"/>
                            <a:tailEnd type="none" w="med" len="med"/>
                          </a:ln>
                        </wps:spPr>
                        <wps:bodyPr upright="1"/>
                      </wps:wsp>
                      <wps:wsp>
                        <wps:cNvPr id="71" name="直线 83"/>
                        <wps:cNvSpPr/>
                        <wps:spPr>
                          <a:xfrm>
                            <a:off x="850" y="5629"/>
                            <a:ext cx="8408" cy="0"/>
                          </a:xfrm>
                          <a:prstGeom prst="line">
                            <a:avLst/>
                          </a:prstGeom>
                          <a:ln w="6350" cap="flat" cmpd="sng">
                            <a:solidFill>
                              <a:srgbClr val="DADEE0"/>
                            </a:solidFill>
                            <a:prstDash val="solid"/>
                            <a:headEnd type="none" w="med" len="med"/>
                            <a:tailEnd type="none" w="med" len="med"/>
                          </a:ln>
                        </wps:spPr>
                        <wps:bodyPr upright="1"/>
                      </wps:wsp>
                      <wps:wsp>
                        <wps:cNvPr id="72" name="直线 84"/>
                        <wps:cNvSpPr/>
                        <wps:spPr>
                          <a:xfrm>
                            <a:off x="850" y="5892"/>
                            <a:ext cx="8408" cy="0"/>
                          </a:xfrm>
                          <a:prstGeom prst="line">
                            <a:avLst/>
                          </a:prstGeom>
                          <a:ln w="6350" cap="flat" cmpd="sng">
                            <a:solidFill>
                              <a:srgbClr val="DADEE0"/>
                            </a:solidFill>
                            <a:prstDash val="solid"/>
                            <a:headEnd type="none" w="med" len="med"/>
                            <a:tailEnd type="none" w="med" len="med"/>
                          </a:ln>
                        </wps:spPr>
                        <wps:bodyPr upright="1"/>
                      </wps:wsp>
                      <wps:wsp>
                        <wps:cNvPr id="73" name="直线 85"/>
                        <wps:cNvSpPr/>
                        <wps:spPr>
                          <a:xfrm>
                            <a:off x="850" y="6305"/>
                            <a:ext cx="8408" cy="0"/>
                          </a:xfrm>
                          <a:prstGeom prst="line">
                            <a:avLst/>
                          </a:prstGeom>
                          <a:ln w="6350" cap="flat" cmpd="sng">
                            <a:solidFill>
                              <a:srgbClr val="DADEE0"/>
                            </a:solidFill>
                            <a:prstDash val="solid"/>
                            <a:headEnd type="none" w="med" len="med"/>
                            <a:tailEnd type="none" w="med" len="med"/>
                          </a:ln>
                        </wps:spPr>
                        <wps:bodyPr upright="1"/>
                      </wps:wsp>
                      <wps:wsp>
                        <wps:cNvPr id="74" name="直线 86"/>
                        <wps:cNvSpPr/>
                        <wps:spPr>
                          <a:xfrm>
                            <a:off x="850" y="7469"/>
                            <a:ext cx="8408" cy="0"/>
                          </a:xfrm>
                          <a:prstGeom prst="line">
                            <a:avLst/>
                          </a:prstGeom>
                          <a:ln w="6350" cap="flat" cmpd="sng">
                            <a:solidFill>
                              <a:srgbClr val="DADEE0"/>
                            </a:solidFill>
                            <a:prstDash val="solid"/>
                            <a:headEnd type="none" w="med" len="med"/>
                            <a:tailEnd type="none" w="med" len="med"/>
                          </a:ln>
                        </wps:spPr>
                        <wps:bodyPr upright="1"/>
                      </wps:wsp>
                      <wps:wsp>
                        <wps:cNvPr id="75" name="直线 87"/>
                        <wps:cNvSpPr/>
                        <wps:spPr>
                          <a:xfrm>
                            <a:off x="850" y="7732"/>
                            <a:ext cx="8408" cy="0"/>
                          </a:xfrm>
                          <a:prstGeom prst="line">
                            <a:avLst/>
                          </a:prstGeom>
                          <a:ln w="6350" cap="flat" cmpd="sng">
                            <a:solidFill>
                              <a:srgbClr val="DADEE0"/>
                            </a:solidFill>
                            <a:prstDash val="solid"/>
                            <a:headEnd type="none" w="med" len="med"/>
                            <a:tailEnd type="none" w="med" len="med"/>
                          </a:ln>
                        </wps:spPr>
                        <wps:bodyPr upright="1"/>
                      </wps:wsp>
                      <wps:wsp>
                        <wps:cNvPr id="76" name="直线 88"/>
                        <wps:cNvSpPr/>
                        <wps:spPr>
                          <a:xfrm>
                            <a:off x="850" y="7996"/>
                            <a:ext cx="8408" cy="0"/>
                          </a:xfrm>
                          <a:prstGeom prst="line">
                            <a:avLst/>
                          </a:prstGeom>
                          <a:ln w="6350" cap="flat" cmpd="sng">
                            <a:solidFill>
                              <a:srgbClr val="DADEE0"/>
                            </a:solidFill>
                            <a:prstDash val="solid"/>
                            <a:headEnd type="none" w="med" len="med"/>
                            <a:tailEnd type="none" w="med" len="med"/>
                          </a:ln>
                        </wps:spPr>
                        <wps:bodyPr upright="1"/>
                      </wps:wsp>
                      <wps:wsp>
                        <wps:cNvPr id="77" name="直线 89"/>
                        <wps:cNvSpPr/>
                        <wps:spPr>
                          <a:xfrm>
                            <a:off x="850" y="8409"/>
                            <a:ext cx="8408" cy="0"/>
                          </a:xfrm>
                          <a:prstGeom prst="line">
                            <a:avLst/>
                          </a:prstGeom>
                          <a:ln w="6350" cap="flat" cmpd="sng">
                            <a:solidFill>
                              <a:srgbClr val="DADEE0"/>
                            </a:solidFill>
                            <a:prstDash val="solid"/>
                            <a:headEnd type="none" w="med" len="med"/>
                            <a:tailEnd type="none" w="med" len="med"/>
                          </a:ln>
                        </wps:spPr>
                        <wps:bodyPr upright="1"/>
                      </wps:wsp>
                      <pic:pic xmlns:pic="http://schemas.openxmlformats.org/drawingml/2006/picture">
                        <pic:nvPicPr>
                          <pic:cNvPr id="78" name="图片 90"/>
                          <pic:cNvPicPr>
                            <a:picLocks noChangeAspect="1"/>
                          </pic:cNvPicPr>
                        </pic:nvPicPr>
                        <pic:blipFill>
                          <a:blip r:embed="rId29"/>
                          <a:stretch>
                            <a:fillRect/>
                          </a:stretch>
                        </pic:blipFill>
                        <pic:spPr>
                          <a:xfrm>
                            <a:off x="2692" y="6500"/>
                            <a:ext cx="149" cy="129"/>
                          </a:xfrm>
                          <a:prstGeom prst="rect">
                            <a:avLst/>
                          </a:prstGeom>
                          <a:noFill/>
                          <a:ln>
                            <a:noFill/>
                          </a:ln>
                        </pic:spPr>
                      </pic:pic>
                      <wps:wsp>
                        <wps:cNvPr id="79" name="矩形 91"/>
                        <wps:cNvSpPr/>
                        <wps:spPr>
                          <a:xfrm>
                            <a:off x="725" y="8759"/>
                            <a:ext cx="8686" cy="240"/>
                          </a:xfrm>
                          <a:prstGeom prst="rect">
                            <a:avLst/>
                          </a:prstGeom>
                          <a:solidFill>
                            <a:srgbClr val="DADEE0"/>
                          </a:solidFill>
                          <a:ln>
                            <a:noFill/>
                          </a:ln>
                        </wps:spPr>
                        <wps:bodyPr upright="1"/>
                      </wps:wsp>
                      <pic:pic xmlns:pic="http://schemas.openxmlformats.org/drawingml/2006/picture">
                        <pic:nvPicPr>
                          <pic:cNvPr id="80" name="图片 92"/>
                          <pic:cNvPicPr>
                            <a:picLocks noChangeAspect="1"/>
                          </pic:cNvPicPr>
                        </pic:nvPicPr>
                        <pic:blipFill>
                          <a:blip r:embed="rId30"/>
                          <a:stretch>
                            <a:fillRect/>
                          </a:stretch>
                        </pic:blipFill>
                        <pic:spPr>
                          <a:xfrm>
                            <a:off x="989" y="9132"/>
                            <a:ext cx="282" cy="193"/>
                          </a:xfrm>
                          <a:prstGeom prst="rect">
                            <a:avLst/>
                          </a:prstGeom>
                          <a:noFill/>
                          <a:ln>
                            <a:noFill/>
                          </a:ln>
                        </pic:spPr>
                      </pic:pic>
                      <pic:pic xmlns:pic="http://schemas.openxmlformats.org/drawingml/2006/picture">
                        <pic:nvPicPr>
                          <pic:cNvPr id="81" name="图片 93"/>
                          <pic:cNvPicPr>
                            <a:picLocks noChangeAspect="1"/>
                          </pic:cNvPicPr>
                        </pic:nvPicPr>
                        <pic:blipFill>
                          <a:blip r:embed="rId31"/>
                          <a:stretch>
                            <a:fillRect/>
                          </a:stretch>
                        </pic:blipFill>
                        <pic:spPr>
                          <a:xfrm>
                            <a:off x="1086" y="10842"/>
                            <a:ext cx="559" cy="664"/>
                          </a:xfrm>
                          <a:prstGeom prst="rect">
                            <a:avLst/>
                          </a:prstGeom>
                          <a:noFill/>
                          <a:ln>
                            <a:noFill/>
                          </a:ln>
                        </pic:spPr>
                      </pic:pic>
                      <pic:pic xmlns:pic="http://schemas.openxmlformats.org/drawingml/2006/picture">
                        <pic:nvPicPr>
                          <pic:cNvPr id="82" name="图片 94"/>
                          <pic:cNvPicPr>
                            <a:picLocks noChangeAspect="1"/>
                          </pic:cNvPicPr>
                        </pic:nvPicPr>
                        <pic:blipFill>
                          <a:blip r:embed="rId32"/>
                          <a:stretch>
                            <a:fillRect/>
                          </a:stretch>
                        </pic:blipFill>
                        <pic:spPr>
                          <a:xfrm>
                            <a:off x="1061" y="9805"/>
                            <a:ext cx="417" cy="172"/>
                          </a:xfrm>
                          <a:prstGeom prst="rect">
                            <a:avLst/>
                          </a:prstGeom>
                          <a:noFill/>
                          <a:ln>
                            <a:noFill/>
                          </a:ln>
                        </pic:spPr>
                      </pic:pic>
                      <pic:pic xmlns:pic="http://schemas.openxmlformats.org/drawingml/2006/picture">
                        <pic:nvPicPr>
                          <pic:cNvPr id="83" name="图片 95"/>
                          <pic:cNvPicPr>
                            <a:picLocks noChangeAspect="1"/>
                          </pic:cNvPicPr>
                        </pic:nvPicPr>
                        <pic:blipFill>
                          <a:blip r:embed="rId33"/>
                          <a:stretch>
                            <a:fillRect/>
                          </a:stretch>
                        </pic:blipFill>
                        <pic:spPr>
                          <a:xfrm>
                            <a:off x="1935" y="10449"/>
                            <a:ext cx="600" cy="336"/>
                          </a:xfrm>
                          <a:prstGeom prst="rect">
                            <a:avLst/>
                          </a:prstGeom>
                          <a:noFill/>
                          <a:ln>
                            <a:noFill/>
                          </a:ln>
                        </pic:spPr>
                      </pic:pic>
                      <pic:pic xmlns:pic="http://schemas.openxmlformats.org/drawingml/2006/picture">
                        <pic:nvPicPr>
                          <pic:cNvPr id="84" name="图片 96"/>
                          <pic:cNvPicPr>
                            <a:picLocks noChangeAspect="1"/>
                          </pic:cNvPicPr>
                        </pic:nvPicPr>
                        <pic:blipFill>
                          <a:blip r:embed="rId34"/>
                          <a:stretch>
                            <a:fillRect/>
                          </a:stretch>
                        </pic:blipFill>
                        <pic:spPr>
                          <a:xfrm>
                            <a:off x="4410" y="9689"/>
                            <a:ext cx="558" cy="305"/>
                          </a:xfrm>
                          <a:prstGeom prst="rect">
                            <a:avLst/>
                          </a:prstGeom>
                          <a:noFill/>
                          <a:ln>
                            <a:noFill/>
                          </a:ln>
                        </pic:spPr>
                      </pic:pic>
                      <wps:wsp>
                        <wps:cNvPr id="85" name="直线 97"/>
                        <wps:cNvSpPr/>
                        <wps:spPr>
                          <a:xfrm>
                            <a:off x="2640" y="9228"/>
                            <a:ext cx="115" cy="0"/>
                          </a:xfrm>
                          <a:prstGeom prst="line">
                            <a:avLst/>
                          </a:prstGeom>
                          <a:ln w="4483" cap="flat" cmpd="sng">
                            <a:solidFill>
                              <a:srgbClr val="000000"/>
                            </a:solidFill>
                            <a:prstDash val="solid"/>
                            <a:headEnd type="none" w="med" len="med"/>
                            <a:tailEnd type="none" w="med" len="med"/>
                          </a:ln>
                        </wps:spPr>
                        <wps:bodyPr upright="1"/>
                      </wps:wsp>
                      <wps:wsp>
                        <wps:cNvPr id="86" name="直线 98"/>
                        <wps:cNvSpPr/>
                        <wps:spPr>
                          <a:xfrm>
                            <a:off x="4387" y="9228"/>
                            <a:ext cx="115" cy="0"/>
                          </a:xfrm>
                          <a:prstGeom prst="line">
                            <a:avLst/>
                          </a:prstGeom>
                          <a:ln w="4483" cap="flat" cmpd="sng">
                            <a:solidFill>
                              <a:srgbClr val="000000"/>
                            </a:solidFill>
                            <a:prstDash val="solid"/>
                            <a:headEnd type="none" w="med" len="med"/>
                            <a:tailEnd type="none" w="med" len="med"/>
                          </a:ln>
                        </wps:spPr>
                        <wps:bodyPr upright="1"/>
                      </wps:wsp>
                      <wps:wsp>
                        <wps:cNvPr id="87" name="直线 99"/>
                        <wps:cNvSpPr/>
                        <wps:spPr>
                          <a:xfrm>
                            <a:off x="3075" y="10132"/>
                            <a:ext cx="687" cy="0"/>
                          </a:xfrm>
                          <a:prstGeom prst="line">
                            <a:avLst/>
                          </a:prstGeom>
                          <a:ln w="4483" cap="flat" cmpd="sng">
                            <a:solidFill>
                              <a:srgbClr val="000000"/>
                            </a:solidFill>
                            <a:prstDash val="solid"/>
                            <a:headEnd type="none" w="med" len="med"/>
                            <a:tailEnd type="none" w="med" len="med"/>
                          </a:ln>
                        </wps:spPr>
                        <wps:bodyPr upright="1"/>
                      </wps:wsp>
                      <wps:wsp>
                        <wps:cNvPr id="88" name="矩形 100"/>
                        <wps:cNvSpPr/>
                        <wps:spPr>
                          <a:xfrm>
                            <a:off x="3761" y="9990"/>
                            <a:ext cx="510" cy="291"/>
                          </a:xfrm>
                          <a:prstGeom prst="rect">
                            <a:avLst/>
                          </a:prstGeom>
                          <a:solidFill>
                            <a:srgbClr val="D1D4D7"/>
                          </a:solidFill>
                          <a:ln>
                            <a:noFill/>
                          </a:ln>
                        </wps:spPr>
                        <wps:bodyPr upright="1"/>
                      </wps:wsp>
                      <wps:wsp>
                        <wps:cNvPr id="89" name="矩形 101"/>
                        <wps:cNvSpPr/>
                        <wps:spPr>
                          <a:xfrm>
                            <a:off x="3761" y="9990"/>
                            <a:ext cx="510" cy="291"/>
                          </a:xfrm>
                          <a:prstGeom prst="rect">
                            <a:avLst/>
                          </a:prstGeom>
                          <a:noFill/>
                          <a:ln w="4483" cap="flat" cmpd="sng">
                            <a:solidFill>
                              <a:srgbClr val="000000"/>
                            </a:solidFill>
                            <a:prstDash val="solid"/>
                            <a:miter/>
                            <a:headEnd type="none" w="med" len="med"/>
                            <a:tailEnd type="none" w="med" len="med"/>
                          </a:ln>
                        </wps:spPr>
                        <wps:bodyPr upright="1"/>
                      </wps:wsp>
                      <pic:pic xmlns:pic="http://schemas.openxmlformats.org/drawingml/2006/picture">
                        <pic:nvPicPr>
                          <pic:cNvPr id="90" name="图片 102"/>
                          <pic:cNvPicPr>
                            <a:picLocks noChangeAspect="1"/>
                          </pic:cNvPicPr>
                        </pic:nvPicPr>
                        <pic:blipFill>
                          <a:blip r:embed="rId35"/>
                          <a:stretch>
                            <a:fillRect/>
                          </a:stretch>
                        </pic:blipFill>
                        <pic:spPr>
                          <a:xfrm>
                            <a:off x="4494" y="10842"/>
                            <a:ext cx="559" cy="664"/>
                          </a:xfrm>
                          <a:prstGeom prst="rect">
                            <a:avLst/>
                          </a:prstGeom>
                          <a:noFill/>
                          <a:ln>
                            <a:noFill/>
                          </a:ln>
                        </pic:spPr>
                      </pic:pic>
                      <pic:pic xmlns:pic="http://schemas.openxmlformats.org/drawingml/2006/picture">
                        <pic:nvPicPr>
                          <pic:cNvPr id="91" name="图片 103"/>
                          <pic:cNvPicPr>
                            <a:picLocks noChangeAspect="1"/>
                          </pic:cNvPicPr>
                        </pic:nvPicPr>
                        <pic:blipFill>
                          <a:blip r:embed="rId36"/>
                          <a:stretch>
                            <a:fillRect/>
                          </a:stretch>
                        </pic:blipFill>
                        <pic:spPr>
                          <a:xfrm>
                            <a:off x="6132" y="9135"/>
                            <a:ext cx="282" cy="193"/>
                          </a:xfrm>
                          <a:prstGeom prst="rect">
                            <a:avLst/>
                          </a:prstGeom>
                          <a:noFill/>
                          <a:ln>
                            <a:noFill/>
                          </a:ln>
                        </pic:spPr>
                      </pic:pic>
                      <pic:pic xmlns:pic="http://schemas.openxmlformats.org/drawingml/2006/picture">
                        <pic:nvPicPr>
                          <pic:cNvPr id="92" name="图片 104"/>
                          <pic:cNvPicPr>
                            <a:picLocks noChangeAspect="1"/>
                          </pic:cNvPicPr>
                        </pic:nvPicPr>
                        <pic:blipFill>
                          <a:blip r:embed="rId30"/>
                          <a:stretch>
                            <a:fillRect/>
                          </a:stretch>
                        </pic:blipFill>
                        <pic:spPr>
                          <a:xfrm>
                            <a:off x="7760" y="9135"/>
                            <a:ext cx="282" cy="193"/>
                          </a:xfrm>
                          <a:prstGeom prst="rect">
                            <a:avLst/>
                          </a:prstGeom>
                          <a:noFill/>
                          <a:ln>
                            <a:noFill/>
                          </a:ln>
                        </pic:spPr>
                      </pic:pic>
                      <wps:wsp>
                        <wps:cNvPr id="93" name="直线 105"/>
                        <wps:cNvSpPr/>
                        <wps:spPr>
                          <a:xfrm>
                            <a:off x="7195" y="10280"/>
                            <a:ext cx="0" cy="441"/>
                          </a:xfrm>
                          <a:prstGeom prst="line">
                            <a:avLst/>
                          </a:prstGeom>
                          <a:ln w="4483" cap="flat" cmpd="sng">
                            <a:solidFill>
                              <a:srgbClr val="000000"/>
                            </a:solidFill>
                            <a:prstDash val="solid"/>
                            <a:headEnd type="none" w="med" len="med"/>
                            <a:tailEnd type="none" w="med" len="med"/>
                          </a:ln>
                        </wps:spPr>
                        <wps:bodyPr upright="1"/>
                      </wps:wsp>
                      <pic:pic xmlns:pic="http://schemas.openxmlformats.org/drawingml/2006/picture">
                        <pic:nvPicPr>
                          <pic:cNvPr id="94" name="图片 106"/>
                          <pic:cNvPicPr>
                            <a:picLocks noChangeAspect="1"/>
                          </pic:cNvPicPr>
                        </pic:nvPicPr>
                        <pic:blipFill>
                          <a:blip r:embed="rId34"/>
                          <a:stretch>
                            <a:fillRect/>
                          </a:stretch>
                        </pic:blipFill>
                        <pic:spPr>
                          <a:xfrm>
                            <a:off x="6138" y="9689"/>
                            <a:ext cx="558" cy="305"/>
                          </a:xfrm>
                          <a:prstGeom prst="rect">
                            <a:avLst/>
                          </a:prstGeom>
                          <a:noFill/>
                          <a:ln>
                            <a:noFill/>
                          </a:ln>
                        </pic:spPr>
                      </pic:pic>
                      <pic:pic xmlns:pic="http://schemas.openxmlformats.org/drawingml/2006/picture">
                        <pic:nvPicPr>
                          <pic:cNvPr id="95" name="图片 107"/>
                          <pic:cNvPicPr>
                            <a:picLocks noChangeAspect="1"/>
                          </pic:cNvPicPr>
                        </pic:nvPicPr>
                        <pic:blipFill>
                          <a:blip r:embed="rId34"/>
                          <a:stretch>
                            <a:fillRect/>
                          </a:stretch>
                        </pic:blipFill>
                        <pic:spPr>
                          <a:xfrm>
                            <a:off x="7787" y="9789"/>
                            <a:ext cx="558" cy="305"/>
                          </a:xfrm>
                          <a:prstGeom prst="rect">
                            <a:avLst/>
                          </a:prstGeom>
                          <a:noFill/>
                          <a:ln>
                            <a:noFill/>
                          </a:ln>
                        </pic:spPr>
                      </pic:pic>
                      <pic:pic xmlns:pic="http://schemas.openxmlformats.org/drawingml/2006/picture">
                        <pic:nvPicPr>
                          <pic:cNvPr id="96" name="图片 108"/>
                          <pic:cNvPicPr>
                            <a:picLocks noChangeAspect="1"/>
                          </pic:cNvPicPr>
                        </pic:nvPicPr>
                        <pic:blipFill>
                          <a:blip r:embed="rId34"/>
                          <a:stretch>
                            <a:fillRect/>
                          </a:stretch>
                        </pic:blipFill>
                        <pic:spPr>
                          <a:xfrm>
                            <a:off x="7787" y="10398"/>
                            <a:ext cx="558" cy="305"/>
                          </a:xfrm>
                          <a:prstGeom prst="rect">
                            <a:avLst/>
                          </a:prstGeom>
                          <a:noFill/>
                          <a:ln>
                            <a:noFill/>
                          </a:ln>
                        </pic:spPr>
                      </pic:pic>
                      <pic:pic xmlns:pic="http://schemas.openxmlformats.org/drawingml/2006/picture">
                        <pic:nvPicPr>
                          <pic:cNvPr id="97" name="图片 109"/>
                          <pic:cNvPicPr>
                            <a:picLocks noChangeAspect="1"/>
                          </pic:cNvPicPr>
                        </pic:nvPicPr>
                        <pic:blipFill>
                          <a:blip r:embed="rId34"/>
                          <a:stretch>
                            <a:fillRect/>
                          </a:stretch>
                        </pic:blipFill>
                        <pic:spPr>
                          <a:xfrm>
                            <a:off x="7787" y="11000"/>
                            <a:ext cx="558" cy="305"/>
                          </a:xfrm>
                          <a:prstGeom prst="rect">
                            <a:avLst/>
                          </a:prstGeom>
                          <a:noFill/>
                          <a:ln>
                            <a:noFill/>
                          </a:ln>
                        </pic:spPr>
                      </pic:pic>
                      <pic:pic xmlns:pic="http://schemas.openxmlformats.org/drawingml/2006/picture">
                        <pic:nvPicPr>
                          <pic:cNvPr id="98" name="图片 110"/>
                          <pic:cNvPicPr>
                            <a:picLocks noChangeAspect="1"/>
                          </pic:cNvPicPr>
                        </pic:nvPicPr>
                        <pic:blipFill>
                          <a:blip r:embed="rId34"/>
                          <a:stretch>
                            <a:fillRect/>
                          </a:stretch>
                        </pic:blipFill>
                        <pic:spPr>
                          <a:xfrm>
                            <a:off x="7787" y="11606"/>
                            <a:ext cx="558" cy="305"/>
                          </a:xfrm>
                          <a:prstGeom prst="rect">
                            <a:avLst/>
                          </a:prstGeom>
                          <a:noFill/>
                          <a:ln>
                            <a:noFill/>
                          </a:ln>
                        </pic:spPr>
                      </pic:pic>
                      <pic:pic xmlns:pic="http://schemas.openxmlformats.org/drawingml/2006/picture">
                        <pic:nvPicPr>
                          <pic:cNvPr id="99" name="图片 111"/>
                          <pic:cNvPicPr>
                            <a:picLocks noChangeAspect="1"/>
                          </pic:cNvPicPr>
                        </pic:nvPicPr>
                        <pic:blipFill>
                          <a:blip r:embed="rId34"/>
                          <a:stretch>
                            <a:fillRect/>
                          </a:stretch>
                        </pic:blipFill>
                        <pic:spPr>
                          <a:xfrm>
                            <a:off x="6138" y="10306"/>
                            <a:ext cx="558" cy="305"/>
                          </a:xfrm>
                          <a:prstGeom prst="rect">
                            <a:avLst/>
                          </a:prstGeom>
                          <a:noFill/>
                          <a:ln>
                            <a:noFill/>
                          </a:ln>
                        </pic:spPr>
                      </pic:pic>
                      <wps:wsp>
                        <wps:cNvPr id="100" name="直线 112"/>
                        <wps:cNvSpPr/>
                        <wps:spPr>
                          <a:xfrm>
                            <a:off x="6501" y="10882"/>
                            <a:ext cx="0" cy="419"/>
                          </a:xfrm>
                          <a:prstGeom prst="line">
                            <a:avLst/>
                          </a:prstGeom>
                          <a:ln w="4483" cap="flat" cmpd="sng">
                            <a:solidFill>
                              <a:srgbClr val="000000"/>
                            </a:solidFill>
                            <a:prstDash val="solid"/>
                            <a:headEnd type="none" w="med" len="med"/>
                            <a:tailEnd type="none" w="med" len="med"/>
                          </a:ln>
                        </wps:spPr>
                        <wps:bodyPr upright="1"/>
                      </wps:wsp>
                      <wps:wsp>
                        <wps:cNvPr id="101" name="直线 113"/>
                        <wps:cNvSpPr/>
                        <wps:spPr>
                          <a:xfrm>
                            <a:off x="6501" y="10095"/>
                            <a:ext cx="0" cy="210"/>
                          </a:xfrm>
                          <a:prstGeom prst="line">
                            <a:avLst/>
                          </a:prstGeom>
                          <a:ln w="4483" cap="flat" cmpd="sng">
                            <a:solidFill>
                              <a:srgbClr val="000000"/>
                            </a:solidFill>
                            <a:prstDash val="solid"/>
                            <a:headEnd type="none" w="med" len="med"/>
                            <a:tailEnd type="none" w="med" len="med"/>
                          </a:ln>
                        </wps:spPr>
                        <wps:bodyPr upright="1"/>
                      </wps:wsp>
                      <wps:wsp>
                        <wps:cNvPr id="102" name="直线 114"/>
                        <wps:cNvSpPr/>
                        <wps:spPr>
                          <a:xfrm>
                            <a:off x="6501" y="10607"/>
                            <a:ext cx="0" cy="338"/>
                          </a:xfrm>
                          <a:prstGeom prst="line">
                            <a:avLst/>
                          </a:prstGeom>
                          <a:ln w="4483" cap="flat" cmpd="sng">
                            <a:solidFill>
                              <a:srgbClr val="000000"/>
                            </a:solidFill>
                            <a:prstDash val="solid"/>
                            <a:headEnd type="none" w="med" len="med"/>
                            <a:tailEnd type="none" w="med" len="med"/>
                          </a:ln>
                        </wps:spPr>
                        <wps:bodyPr upright="1"/>
                      </wps:wsp>
                      <wps:wsp>
                        <wps:cNvPr id="103" name="直线 115"/>
                        <wps:cNvSpPr/>
                        <wps:spPr>
                          <a:xfrm>
                            <a:off x="3606" y="10136"/>
                            <a:ext cx="0" cy="855"/>
                          </a:xfrm>
                          <a:prstGeom prst="line">
                            <a:avLst/>
                          </a:prstGeom>
                          <a:ln w="4483" cap="flat" cmpd="sng">
                            <a:solidFill>
                              <a:srgbClr val="000000"/>
                            </a:solidFill>
                            <a:prstDash val="solid"/>
                            <a:headEnd type="none" w="med" len="med"/>
                            <a:tailEnd type="none" w="med" len="med"/>
                          </a:ln>
                        </wps:spPr>
                        <wps:bodyPr upright="1"/>
                      </wps:wsp>
                      <wps:wsp>
                        <wps:cNvPr id="104" name="直线 116"/>
                        <wps:cNvSpPr/>
                        <wps:spPr>
                          <a:xfrm flipV="1">
                            <a:off x="8628" y="9948"/>
                            <a:ext cx="0" cy="233"/>
                          </a:xfrm>
                          <a:prstGeom prst="line">
                            <a:avLst/>
                          </a:prstGeom>
                          <a:ln w="4483" cap="flat" cmpd="sng">
                            <a:solidFill>
                              <a:srgbClr val="000000"/>
                            </a:solidFill>
                            <a:prstDash val="solid"/>
                            <a:headEnd type="none" w="med" len="med"/>
                            <a:tailEnd type="none" w="med" len="med"/>
                          </a:ln>
                        </wps:spPr>
                        <wps:bodyPr upright="1"/>
                      </wps:wsp>
                      <wps:wsp>
                        <wps:cNvPr id="105" name="直线 117"/>
                        <wps:cNvSpPr/>
                        <wps:spPr>
                          <a:xfrm>
                            <a:off x="8628" y="10181"/>
                            <a:ext cx="69" cy="0"/>
                          </a:xfrm>
                          <a:prstGeom prst="line">
                            <a:avLst/>
                          </a:prstGeom>
                          <a:ln w="4483" cap="flat" cmpd="sng">
                            <a:solidFill>
                              <a:srgbClr val="000000"/>
                            </a:solidFill>
                            <a:prstDash val="solid"/>
                            <a:headEnd type="none" w="med" len="med"/>
                            <a:tailEnd type="none" w="med" len="med"/>
                          </a:ln>
                        </wps:spPr>
                        <wps:bodyPr upright="1"/>
                      </wps:wsp>
                      <wps:wsp>
                        <wps:cNvPr id="106" name="直线 118"/>
                        <wps:cNvSpPr/>
                        <wps:spPr>
                          <a:xfrm>
                            <a:off x="8595" y="9797"/>
                            <a:ext cx="0" cy="2363"/>
                          </a:xfrm>
                          <a:prstGeom prst="line">
                            <a:avLst/>
                          </a:prstGeom>
                          <a:ln w="4483" cap="flat" cmpd="sng">
                            <a:solidFill>
                              <a:srgbClr val="FFFFFF"/>
                            </a:solidFill>
                            <a:prstDash val="solid"/>
                            <a:headEnd type="none" w="med" len="med"/>
                            <a:tailEnd type="none" w="med" len="med"/>
                          </a:ln>
                        </wps:spPr>
                        <wps:bodyPr upright="1"/>
                      </wps:wsp>
                      <wps:wsp>
                        <wps:cNvPr id="107" name="直线 119"/>
                        <wps:cNvSpPr/>
                        <wps:spPr>
                          <a:xfrm>
                            <a:off x="8506" y="9797"/>
                            <a:ext cx="698" cy="0"/>
                          </a:xfrm>
                          <a:prstGeom prst="line">
                            <a:avLst/>
                          </a:prstGeom>
                          <a:ln w="4483" cap="flat" cmpd="sng">
                            <a:solidFill>
                              <a:srgbClr val="E71E00"/>
                            </a:solidFill>
                            <a:prstDash val="solid"/>
                            <a:headEnd type="none" w="med" len="med"/>
                            <a:tailEnd type="none" w="med" len="med"/>
                          </a:ln>
                        </wps:spPr>
                        <wps:bodyPr upright="1"/>
                      </wps:wsp>
                      <wps:wsp>
                        <wps:cNvPr id="108" name="直线 120"/>
                        <wps:cNvSpPr/>
                        <wps:spPr>
                          <a:xfrm>
                            <a:off x="8282" y="9904"/>
                            <a:ext cx="224" cy="0"/>
                          </a:xfrm>
                          <a:prstGeom prst="line">
                            <a:avLst/>
                          </a:prstGeom>
                          <a:ln w="4483" cap="flat" cmpd="sng">
                            <a:solidFill>
                              <a:srgbClr val="E71E00"/>
                            </a:solidFill>
                            <a:prstDash val="solid"/>
                            <a:headEnd type="none" w="med" len="med"/>
                            <a:tailEnd type="none" w="med" len="med"/>
                          </a:ln>
                        </wps:spPr>
                        <wps:bodyPr upright="1"/>
                      </wps:wsp>
                      <wps:wsp>
                        <wps:cNvPr id="109" name="直线 121"/>
                        <wps:cNvSpPr/>
                        <wps:spPr>
                          <a:xfrm>
                            <a:off x="8282" y="10512"/>
                            <a:ext cx="224" cy="0"/>
                          </a:xfrm>
                          <a:prstGeom prst="line">
                            <a:avLst/>
                          </a:prstGeom>
                          <a:ln w="4483" cap="flat" cmpd="sng">
                            <a:solidFill>
                              <a:srgbClr val="E71E00"/>
                            </a:solidFill>
                            <a:prstDash val="solid"/>
                            <a:headEnd type="none" w="med" len="med"/>
                            <a:tailEnd type="none" w="med" len="med"/>
                          </a:ln>
                        </wps:spPr>
                        <wps:bodyPr upright="1"/>
                      </wps:wsp>
                      <wps:wsp>
                        <wps:cNvPr id="110" name="直线 122"/>
                        <wps:cNvSpPr/>
                        <wps:spPr>
                          <a:xfrm>
                            <a:off x="8282" y="11099"/>
                            <a:ext cx="226" cy="0"/>
                          </a:xfrm>
                          <a:prstGeom prst="line">
                            <a:avLst/>
                          </a:prstGeom>
                          <a:ln w="4483" cap="flat" cmpd="sng">
                            <a:solidFill>
                              <a:srgbClr val="E71E00"/>
                            </a:solidFill>
                            <a:prstDash val="solid"/>
                            <a:headEnd type="none" w="med" len="med"/>
                            <a:tailEnd type="none" w="med" len="med"/>
                          </a:ln>
                        </wps:spPr>
                        <wps:bodyPr upright="1"/>
                      </wps:wsp>
                      <wps:wsp>
                        <wps:cNvPr id="111" name="直线 123"/>
                        <wps:cNvSpPr/>
                        <wps:spPr>
                          <a:xfrm>
                            <a:off x="8282" y="11699"/>
                            <a:ext cx="226" cy="0"/>
                          </a:xfrm>
                          <a:prstGeom prst="line">
                            <a:avLst/>
                          </a:prstGeom>
                          <a:ln w="4483" cap="flat" cmpd="sng">
                            <a:solidFill>
                              <a:srgbClr val="E71E00"/>
                            </a:solidFill>
                            <a:prstDash val="solid"/>
                            <a:headEnd type="none" w="med" len="med"/>
                            <a:tailEnd type="none" w="med" len="med"/>
                          </a:ln>
                        </wps:spPr>
                        <wps:bodyPr upright="1"/>
                      </wps:wsp>
                      <wps:wsp>
                        <wps:cNvPr id="112" name="矩形 124"/>
                        <wps:cNvSpPr/>
                        <wps:spPr>
                          <a:xfrm>
                            <a:off x="8697" y="9989"/>
                            <a:ext cx="510" cy="291"/>
                          </a:xfrm>
                          <a:prstGeom prst="rect">
                            <a:avLst/>
                          </a:prstGeom>
                          <a:solidFill>
                            <a:srgbClr val="D1D4D7"/>
                          </a:solidFill>
                          <a:ln>
                            <a:noFill/>
                          </a:ln>
                        </wps:spPr>
                        <wps:bodyPr upright="1"/>
                      </wps:wsp>
                      <wps:wsp>
                        <wps:cNvPr id="113" name="矩形 125"/>
                        <wps:cNvSpPr/>
                        <wps:spPr>
                          <a:xfrm>
                            <a:off x="8697" y="9989"/>
                            <a:ext cx="510" cy="291"/>
                          </a:xfrm>
                          <a:prstGeom prst="rect">
                            <a:avLst/>
                          </a:prstGeom>
                          <a:noFill/>
                          <a:ln w="4483" cap="flat" cmpd="sng">
                            <a:solidFill>
                              <a:srgbClr val="000000"/>
                            </a:solidFill>
                            <a:prstDash val="solid"/>
                            <a:miter/>
                            <a:headEnd type="none" w="med" len="med"/>
                            <a:tailEnd type="none" w="med" len="med"/>
                          </a:ln>
                        </wps:spPr>
                        <wps:bodyPr upright="1"/>
                      </wps:wsp>
                      <wps:wsp>
                        <wps:cNvPr id="114" name="直线 126"/>
                        <wps:cNvSpPr/>
                        <wps:spPr>
                          <a:xfrm>
                            <a:off x="988" y="9224"/>
                            <a:ext cx="0" cy="3341"/>
                          </a:xfrm>
                          <a:prstGeom prst="line">
                            <a:avLst/>
                          </a:prstGeom>
                          <a:ln w="4483" cap="flat" cmpd="sng">
                            <a:solidFill>
                              <a:srgbClr val="000000"/>
                            </a:solidFill>
                            <a:prstDash val="solid"/>
                            <a:headEnd type="none" w="med" len="med"/>
                            <a:tailEnd type="none" w="med" len="med"/>
                          </a:ln>
                        </wps:spPr>
                        <wps:bodyPr upright="1"/>
                      </wps:wsp>
                      <wps:wsp>
                        <wps:cNvPr id="115" name="直线 127"/>
                        <wps:cNvSpPr/>
                        <wps:spPr>
                          <a:xfrm>
                            <a:off x="2640" y="9226"/>
                            <a:ext cx="0" cy="3339"/>
                          </a:xfrm>
                          <a:prstGeom prst="line">
                            <a:avLst/>
                          </a:prstGeom>
                          <a:ln w="4483" cap="flat" cmpd="sng">
                            <a:solidFill>
                              <a:srgbClr val="000000"/>
                            </a:solidFill>
                            <a:prstDash val="solid"/>
                            <a:headEnd type="none" w="med" len="med"/>
                            <a:tailEnd type="none" w="med" len="med"/>
                          </a:ln>
                        </wps:spPr>
                        <wps:bodyPr upright="1"/>
                      </wps:wsp>
                      <wps:wsp>
                        <wps:cNvPr id="116" name="直线 128"/>
                        <wps:cNvSpPr/>
                        <wps:spPr>
                          <a:xfrm>
                            <a:off x="4387" y="9226"/>
                            <a:ext cx="0" cy="3339"/>
                          </a:xfrm>
                          <a:prstGeom prst="line">
                            <a:avLst/>
                          </a:prstGeom>
                          <a:ln w="4483" cap="flat" cmpd="sng">
                            <a:solidFill>
                              <a:srgbClr val="000000"/>
                            </a:solidFill>
                            <a:prstDash val="solid"/>
                            <a:headEnd type="none" w="med" len="med"/>
                            <a:tailEnd type="none" w="med" len="med"/>
                          </a:ln>
                        </wps:spPr>
                        <wps:bodyPr upright="1"/>
                      </wps:wsp>
                      <wps:wsp>
                        <wps:cNvPr id="117" name="直线 129"/>
                        <wps:cNvSpPr/>
                        <wps:spPr>
                          <a:xfrm>
                            <a:off x="6131" y="9226"/>
                            <a:ext cx="0" cy="3339"/>
                          </a:xfrm>
                          <a:prstGeom prst="line">
                            <a:avLst/>
                          </a:prstGeom>
                          <a:ln w="4483" cap="flat" cmpd="sng">
                            <a:solidFill>
                              <a:srgbClr val="000000"/>
                            </a:solidFill>
                            <a:prstDash val="solid"/>
                            <a:headEnd type="none" w="med" len="med"/>
                            <a:tailEnd type="none" w="med" len="med"/>
                          </a:ln>
                        </wps:spPr>
                        <wps:bodyPr upright="1"/>
                      </wps:wsp>
                      <wps:wsp>
                        <wps:cNvPr id="118" name="直线 130"/>
                        <wps:cNvSpPr/>
                        <wps:spPr>
                          <a:xfrm>
                            <a:off x="7759" y="9226"/>
                            <a:ext cx="0" cy="3339"/>
                          </a:xfrm>
                          <a:prstGeom prst="line">
                            <a:avLst/>
                          </a:prstGeom>
                          <a:ln w="4483" cap="flat" cmpd="sng">
                            <a:solidFill>
                              <a:srgbClr val="000000"/>
                            </a:solidFill>
                            <a:prstDash val="solid"/>
                            <a:headEnd type="none" w="med" len="med"/>
                            <a:tailEnd type="none" w="med" len="med"/>
                          </a:ln>
                        </wps:spPr>
                        <wps:bodyPr upright="1"/>
                      </wps:wsp>
                      <pic:pic xmlns:pic="http://schemas.openxmlformats.org/drawingml/2006/picture">
                        <pic:nvPicPr>
                          <pic:cNvPr id="119" name="图片 131"/>
                          <pic:cNvPicPr>
                            <a:picLocks noChangeAspect="1"/>
                          </pic:cNvPicPr>
                        </pic:nvPicPr>
                        <pic:blipFill>
                          <a:blip r:embed="rId37"/>
                          <a:stretch>
                            <a:fillRect/>
                          </a:stretch>
                        </pic:blipFill>
                        <pic:spPr>
                          <a:xfrm>
                            <a:off x="1787" y="9169"/>
                            <a:ext cx="29" cy="3589"/>
                          </a:xfrm>
                          <a:prstGeom prst="rect">
                            <a:avLst/>
                          </a:prstGeom>
                          <a:noFill/>
                          <a:ln>
                            <a:noFill/>
                          </a:ln>
                        </pic:spPr>
                      </pic:pic>
                      <pic:pic xmlns:pic="http://schemas.openxmlformats.org/drawingml/2006/picture">
                        <pic:nvPicPr>
                          <pic:cNvPr id="120" name="图片 132"/>
                          <pic:cNvPicPr>
                            <a:picLocks noChangeAspect="1"/>
                          </pic:cNvPicPr>
                        </pic:nvPicPr>
                        <pic:blipFill>
                          <a:blip r:embed="rId38"/>
                          <a:stretch>
                            <a:fillRect/>
                          </a:stretch>
                        </pic:blipFill>
                        <pic:spPr>
                          <a:xfrm>
                            <a:off x="3442" y="9169"/>
                            <a:ext cx="60" cy="3589"/>
                          </a:xfrm>
                          <a:prstGeom prst="rect">
                            <a:avLst/>
                          </a:prstGeom>
                          <a:noFill/>
                          <a:ln>
                            <a:noFill/>
                          </a:ln>
                        </pic:spPr>
                      </pic:pic>
                      <pic:pic xmlns:pic="http://schemas.openxmlformats.org/drawingml/2006/picture">
                        <pic:nvPicPr>
                          <pic:cNvPr id="121" name="图片 133"/>
                          <pic:cNvPicPr>
                            <a:picLocks noChangeAspect="1"/>
                          </pic:cNvPicPr>
                        </pic:nvPicPr>
                        <pic:blipFill>
                          <a:blip r:embed="rId37"/>
                          <a:stretch>
                            <a:fillRect/>
                          </a:stretch>
                        </pic:blipFill>
                        <pic:spPr>
                          <a:xfrm>
                            <a:off x="5189" y="9169"/>
                            <a:ext cx="29" cy="3589"/>
                          </a:xfrm>
                          <a:prstGeom prst="rect">
                            <a:avLst/>
                          </a:prstGeom>
                          <a:noFill/>
                          <a:ln>
                            <a:noFill/>
                          </a:ln>
                        </pic:spPr>
                      </pic:pic>
                      <pic:pic xmlns:pic="http://schemas.openxmlformats.org/drawingml/2006/picture">
                        <pic:nvPicPr>
                          <pic:cNvPr id="122" name="图片 134"/>
                          <pic:cNvPicPr>
                            <a:picLocks noChangeAspect="1"/>
                          </pic:cNvPicPr>
                        </pic:nvPicPr>
                        <pic:blipFill>
                          <a:blip r:embed="rId37"/>
                          <a:stretch>
                            <a:fillRect/>
                          </a:stretch>
                        </pic:blipFill>
                        <pic:spPr>
                          <a:xfrm>
                            <a:off x="6920" y="9169"/>
                            <a:ext cx="29" cy="3589"/>
                          </a:xfrm>
                          <a:prstGeom prst="rect">
                            <a:avLst/>
                          </a:prstGeom>
                          <a:noFill/>
                          <a:ln>
                            <a:noFill/>
                          </a:ln>
                        </pic:spPr>
                      </pic:pic>
                      <pic:pic xmlns:pic="http://schemas.openxmlformats.org/drawingml/2006/picture">
                        <pic:nvPicPr>
                          <pic:cNvPr id="123" name="图片 135"/>
                          <pic:cNvPicPr>
                            <a:picLocks noChangeAspect="1"/>
                          </pic:cNvPicPr>
                        </pic:nvPicPr>
                        <pic:blipFill>
                          <a:blip r:embed="rId37"/>
                          <a:stretch>
                            <a:fillRect/>
                          </a:stretch>
                        </pic:blipFill>
                        <pic:spPr>
                          <a:xfrm>
                            <a:off x="8580" y="9169"/>
                            <a:ext cx="29" cy="3589"/>
                          </a:xfrm>
                          <a:prstGeom prst="rect">
                            <a:avLst/>
                          </a:prstGeom>
                          <a:noFill/>
                          <a:ln>
                            <a:noFill/>
                          </a:ln>
                        </pic:spPr>
                      </pic:pic>
                      <wps:wsp>
                        <wps:cNvPr id="124" name="直线 136"/>
                        <wps:cNvSpPr/>
                        <wps:spPr>
                          <a:xfrm>
                            <a:off x="6576" y="10132"/>
                            <a:ext cx="481" cy="0"/>
                          </a:xfrm>
                          <a:prstGeom prst="line">
                            <a:avLst/>
                          </a:prstGeom>
                          <a:ln w="4483" cap="flat" cmpd="sng">
                            <a:solidFill>
                              <a:srgbClr val="000000"/>
                            </a:solidFill>
                            <a:prstDash val="solid"/>
                            <a:headEnd type="none" w="med" len="med"/>
                            <a:tailEnd type="none" w="med" len="med"/>
                          </a:ln>
                        </wps:spPr>
                        <wps:bodyPr upright="1"/>
                      </wps:wsp>
                      <wps:wsp>
                        <wps:cNvPr id="125" name="矩形 137"/>
                        <wps:cNvSpPr/>
                        <wps:spPr>
                          <a:xfrm>
                            <a:off x="7056" y="9990"/>
                            <a:ext cx="510" cy="291"/>
                          </a:xfrm>
                          <a:prstGeom prst="rect">
                            <a:avLst/>
                          </a:prstGeom>
                          <a:solidFill>
                            <a:srgbClr val="D1D4D7"/>
                          </a:solidFill>
                          <a:ln>
                            <a:noFill/>
                          </a:ln>
                        </wps:spPr>
                        <wps:bodyPr upright="1"/>
                      </wps:wsp>
                      <wps:wsp>
                        <wps:cNvPr id="126" name="矩形 138"/>
                        <wps:cNvSpPr/>
                        <wps:spPr>
                          <a:xfrm>
                            <a:off x="7056" y="9990"/>
                            <a:ext cx="510" cy="291"/>
                          </a:xfrm>
                          <a:prstGeom prst="rect">
                            <a:avLst/>
                          </a:prstGeom>
                          <a:noFill/>
                          <a:ln w="4483" cap="flat" cmpd="sng">
                            <a:solidFill>
                              <a:srgbClr val="000000"/>
                            </a:solidFill>
                            <a:prstDash val="solid"/>
                            <a:miter/>
                            <a:headEnd type="none" w="med" len="med"/>
                            <a:tailEnd type="none" w="med" len="med"/>
                          </a:ln>
                        </wps:spPr>
                        <wps:bodyPr upright="1"/>
                      </wps:wsp>
                      <wps:wsp>
                        <wps:cNvPr id="127" name="直线 139"/>
                        <wps:cNvSpPr/>
                        <wps:spPr>
                          <a:xfrm>
                            <a:off x="6580" y="10718"/>
                            <a:ext cx="618" cy="0"/>
                          </a:xfrm>
                          <a:prstGeom prst="line">
                            <a:avLst/>
                          </a:prstGeom>
                          <a:ln w="4483" cap="flat" cmpd="sng">
                            <a:solidFill>
                              <a:srgbClr val="000000"/>
                            </a:solidFill>
                            <a:prstDash val="solid"/>
                            <a:headEnd type="none" w="med" len="med"/>
                            <a:tailEnd type="none" w="med" len="med"/>
                          </a:ln>
                        </wps:spPr>
                        <wps:bodyPr upright="1"/>
                      </wps:wsp>
                      <wps:wsp>
                        <wps:cNvPr id="128" name="任意多边形 140"/>
                        <wps:cNvSpPr/>
                        <wps:spPr>
                          <a:xfrm>
                            <a:off x="3602" y="10996"/>
                            <a:ext cx="3456" cy="303"/>
                          </a:xfrm>
                          <a:custGeom>
                            <a:avLst/>
                            <a:gdLst/>
                            <a:ahLst/>
                            <a:cxnLst/>
                            <a:pathLst>
                              <a:path w="3456" h="303">
                                <a:moveTo>
                                  <a:pt x="2895" y="302"/>
                                </a:moveTo>
                                <a:lnTo>
                                  <a:pt x="3455" y="302"/>
                                </a:lnTo>
                                <a:moveTo>
                                  <a:pt x="0" y="0"/>
                                </a:moveTo>
                                <a:lnTo>
                                  <a:pt x="163" y="0"/>
                                </a:lnTo>
                              </a:path>
                            </a:pathLst>
                          </a:custGeom>
                          <a:noFill/>
                          <a:ln w="4483" cap="flat" cmpd="sng">
                            <a:solidFill>
                              <a:srgbClr val="000000"/>
                            </a:solidFill>
                            <a:prstDash val="solid"/>
                            <a:headEnd type="none" w="med" len="med"/>
                            <a:tailEnd type="none" w="med" len="med"/>
                          </a:ln>
                        </wps:spPr>
                        <wps:bodyPr upright="1"/>
                      </wps:wsp>
                      <wps:wsp>
                        <wps:cNvPr id="129" name="矩形 141"/>
                        <wps:cNvSpPr/>
                        <wps:spPr>
                          <a:xfrm>
                            <a:off x="7057" y="11157"/>
                            <a:ext cx="510" cy="291"/>
                          </a:xfrm>
                          <a:prstGeom prst="rect">
                            <a:avLst/>
                          </a:prstGeom>
                          <a:solidFill>
                            <a:srgbClr val="D1D4D7"/>
                          </a:solidFill>
                          <a:ln>
                            <a:noFill/>
                          </a:ln>
                        </wps:spPr>
                        <wps:bodyPr upright="1"/>
                      </wps:wsp>
                      <wps:wsp>
                        <wps:cNvPr id="130" name="矩形 142"/>
                        <wps:cNvSpPr/>
                        <wps:spPr>
                          <a:xfrm>
                            <a:off x="7057" y="11157"/>
                            <a:ext cx="510" cy="291"/>
                          </a:xfrm>
                          <a:prstGeom prst="rect">
                            <a:avLst/>
                          </a:prstGeom>
                          <a:noFill/>
                          <a:ln w="4483" cap="flat" cmpd="sng">
                            <a:solidFill>
                              <a:srgbClr val="000000"/>
                            </a:solidFill>
                            <a:prstDash val="solid"/>
                            <a:miter/>
                            <a:headEnd type="none" w="med" len="med"/>
                            <a:tailEnd type="none" w="med" len="med"/>
                          </a:ln>
                        </wps:spPr>
                        <wps:bodyPr upright="1"/>
                      </wps:wsp>
                      <wps:wsp>
                        <wps:cNvPr id="131" name="矩形 143"/>
                        <wps:cNvSpPr/>
                        <wps:spPr>
                          <a:xfrm>
                            <a:off x="3765" y="10851"/>
                            <a:ext cx="510" cy="291"/>
                          </a:xfrm>
                          <a:prstGeom prst="rect">
                            <a:avLst/>
                          </a:prstGeom>
                          <a:solidFill>
                            <a:srgbClr val="D1D4D7"/>
                          </a:solidFill>
                          <a:ln>
                            <a:noFill/>
                          </a:ln>
                        </wps:spPr>
                        <wps:bodyPr upright="1"/>
                      </wps:wsp>
                      <wps:wsp>
                        <wps:cNvPr id="132" name="矩形 144"/>
                        <wps:cNvSpPr/>
                        <wps:spPr>
                          <a:xfrm>
                            <a:off x="3765" y="10851"/>
                            <a:ext cx="510" cy="291"/>
                          </a:xfrm>
                          <a:prstGeom prst="rect">
                            <a:avLst/>
                          </a:prstGeom>
                          <a:noFill/>
                          <a:ln w="4483" cap="flat" cmpd="sng">
                            <a:solidFill>
                              <a:srgbClr val="000000"/>
                            </a:solidFill>
                            <a:prstDash val="solid"/>
                            <a:miter/>
                            <a:headEnd type="none" w="med" len="med"/>
                            <a:tailEnd type="none" w="med" len="med"/>
                          </a:ln>
                        </wps:spPr>
                        <wps:bodyPr upright="1"/>
                      </wps:wsp>
                      <wps:wsp>
                        <wps:cNvPr id="133" name="直线 145"/>
                        <wps:cNvSpPr/>
                        <wps:spPr>
                          <a:xfrm>
                            <a:off x="8281" y="9948"/>
                            <a:ext cx="352" cy="0"/>
                          </a:xfrm>
                          <a:prstGeom prst="line">
                            <a:avLst/>
                          </a:prstGeom>
                          <a:ln w="4483" cap="flat" cmpd="sng">
                            <a:solidFill>
                              <a:srgbClr val="000000"/>
                            </a:solidFill>
                            <a:prstDash val="solid"/>
                            <a:headEnd type="none" w="med" len="med"/>
                            <a:tailEnd type="none" w="med" len="med"/>
                          </a:ln>
                        </wps:spPr>
                        <wps:bodyPr upright="1"/>
                      </wps:wsp>
                      <wps:wsp>
                        <wps:cNvPr id="134" name="直线 146"/>
                        <wps:cNvSpPr/>
                        <wps:spPr>
                          <a:xfrm>
                            <a:off x="8280" y="11777"/>
                            <a:ext cx="153" cy="0"/>
                          </a:xfrm>
                          <a:prstGeom prst="line">
                            <a:avLst/>
                          </a:prstGeom>
                          <a:ln w="4483" cap="flat" cmpd="sng">
                            <a:solidFill>
                              <a:srgbClr val="000000"/>
                            </a:solidFill>
                            <a:prstDash val="solid"/>
                            <a:headEnd type="none" w="med" len="med"/>
                            <a:tailEnd type="none" w="med" len="med"/>
                          </a:ln>
                        </wps:spPr>
                        <wps:bodyPr upright="1"/>
                      </wps:wsp>
                      <wps:wsp>
                        <wps:cNvPr id="135" name="直线 147"/>
                        <wps:cNvSpPr/>
                        <wps:spPr>
                          <a:xfrm>
                            <a:off x="8433" y="11775"/>
                            <a:ext cx="0" cy="211"/>
                          </a:xfrm>
                          <a:prstGeom prst="line">
                            <a:avLst/>
                          </a:prstGeom>
                          <a:ln w="4483" cap="flat" cmpd="sng">
                            <a:solidFill>
                              <a:srgbClr val="000000"/>
                            </a:solidFill>
                            <a:prstDash val="solid"/>
                            <a:headEnd type="none" w="med" len="med"/>
                            <a:tailEnd type="none" w="med" len="med"/>
                          </a:ln>
                        </wps:spPr>
                        <wps:bodyPr upright="1"/>
                      </wps:wsp>
                      <wps:wsp>
                        <wps:cNvPr id="136" name="直线 148"/>
                        <wps:cNvSpPr/>
                        <wps:spPr>
                          <a:xfrm>
                            <a:off x="8280" y="10583"/>
                            <a:ext cx="153" cy="0"/>
                          </a:xfrm>
                          <a:prstGeom prst="line">
                            <a:avLst/>
                          </a:prstGeom>
                          <a:ln w="4483" cap="flat" cmpd="sng">
                            <a:solidFill>
                              <a:srgbClr val="000000"/>
                            </a:solidFill>
                            <a:prstDash val="solid"/>
                            <a:headEnd type="none" w="med" len="med"/>
                            <a:tailEnd type="none" w="med" len="med"/>
                          </a:ln>
                        </wps:spPr>
                        <wps:bodyPr upright="1"/>
                      </wps:wsp>
                      <wps:wsp>
                        <wps:cNvPr id="137" name="直线 149"/>
                        <wps:cNvSpPr/>
                        <wps:spPr>
                          <a:xfrm>
                            <a:off x="8280" y="11145"/>
                            <a:ext cx="153" cy="0"/>
                          </a:xfrm>
                          <a:prstGeom prst="line">
                            <a:avLst/>
                          </a:prstGeom>
                          <a:ln w="4483" cap="flat" cmpd="sng">
                            <a:solidFill>
                              <a:srgbClr val="000000"/>
                            </a:solidFill>
                            <a:prstDash val="solid"/>
                            <a:headEnd type="none" w="med" len="med"/>
                            <a:tailEnd type="none" w="med" len="med"/>
                          </a:ln>
                        </wps:spPr>
                        <wps:bodyPr upright="1"/>
                      </wps:wsp>
                      <wps:wsp>
                        <wps:cNvPr id="138" name="直线 150"/>
                        <wps:cNvSpPr/>
                        <wps:spPr>
                          <a:xfrm>
                            <a:off x="8433" y="10580"/>
                            <a:ext cx="0" cy="567"/>
                          </a:xfrm>
                          <a:prstGeom prst="line">
                            <a:avLst/>
                          </a:prstGeom>
                          <a:ln w="4483" cap="flat" cmpd="sng">
                            <a:solidFill>
                              <a:srgbClr val="000000"/>
                            </a:solidFill>
                            <a:prstDash val="solid"/>
                            <a:headEnd type="none" w="med" len="med"/>
                            <a:tailEnd type="none" w="med" len="med"/>
                          </a:ln>
                        </wps:spPr>
                        <wps:bodyPr upright="1"/>
                      </wps:wsp>
                      <wps:wsp>
                        <wps:cNvPr id="139" name="直线 151"/>
                        <wps:cNvSpPr/>
                        <wps:spPr>
                          <a:xfrm>
                            <a:off x="8280" y="11181"/>
                            <a:ext cx="153" cy="0"/>
                          </a:xfrm>
                          <a:prstGeom prst="line">
                            <a:avLst/>
                          </a:prstGeom>
                          <a:ln w="4483" cap="flat" cmpd="sng">
                            <a:solidFill>
                              <a:srgbClr val="000000"/>
                            </a:solidFill>
                            <a:prstDash val="solid"/>
                            <a:headEnd type="none" w="med" len="med"/>
                            <a:tailEnd type="none" w="med" len="med"/>
                          </a:ln>
                        </wps:spPr>
                        <wps:bodyPr upright="1"/>
                      </wps:wsp>
                      <wps:wsp>
                        <wps:cNvPr id="140" name="直线 152"/>
                        <wps:cNvSpPr/>
                        <wps:spPr>
                          <a:xfrm>
                            <a:off x="8280" y="11743"/>
                            <a:ext cx="153" cy="0"/>
                          </a:xfrm>
                          <a:prstGeom prst="line">
                            <a:avLst/>
                          </a:prstGeom>
                          <a:ln w="4483" cap="flat" cmpd="sng">
                            <a:solidFill>
                              <a:srgbClr val="000000"/>
                            </a:solidFill>
                            <a:prstDash val="solid"/>
                            <a:headEnd type="none" w="med" len="med"/>
                            <a:tailEnd type="none" w="med" len="med"/>
                          </a:ln>
                        </wps:spPr>
                        <wps:bodyPr upright="1"/>
                      </wps:wsp>
                      <wps:wsp>
                        <wps:cNvPr id="141" name="直线 153"/>
                        <wps:cNvSpPr/>
                        <wps:spPr>
                          <a:xfrm>
                            <a:off x="8433" y="11179"/>
                            <a:ext cx="0" cy="567"/>
                          </a:xfrm>
                          <a:prstGeom prst="line">
                            <a:avLst/>
                          </a:prstGeom>
                          <a:ln w="4483" cap="flat" cmpd="sng">
                            <a:solidFill>
                              <a:srgbClr val="000000"/>
                            </a:solidFill>
                            <a:prstDash val="solid"/>
                            <a:headEnd type="none" w="med" len="med"/>
                            <a:tailEnd type="none" w="med" len="med"/>
                          </a:ln>
                        </wps:spPr>
                        <wps:bodyPr upright="1"/>
                      </wps:wsp>
                      <wps:wsp>
                        <wps:cNvPr id="142" name="直线 154"/>
                        <wps:cNvSpPr/>
                        <wps:spPr>
                          <a:xfrm>
                            <a:off x="8280" y="9989"/>
                            <a:ext cx="153" cy="0"/>
                          </a:xfrm>
                          <a:prstGeom prst="line">
                            <a:avLst/>
                          </a:prstGeom>
                          <a:ln w="4483" cap="flat" cmpd="sng">
                            <a:solidFill>
                              <a:srgbClr val="000000"/>
                            </a:solidFill>
                            <a:prstDash val="solid"/>
                            <a:headEnd type="none" w="med" len="med"/>
                            <a:tailEnd type="none" w="med" len="med"/>
                          </a:ln>
                        </wps:spPr>
                        <wps:bodyPr upright="1"/>
                      </wps:wsp>
                      <wps:wsp>
                        <wps:cNvPr id="143" name="直线 155"/>
                        <wps:cNvSpPr/>
                        <wps:spPr>
                          <a:xfrm>
                            <a:off x="8280" y="10551"/>
                            <a:ext cx="153" cy="0"/>
                          </a:xfrm>
                          <a:prstGeom prst="line">
                            <a:avLst/>
                          </a:prstGeom>
                          <a:ln w="4483" cap="flat" cmpd="sng">
                            <a:solidFill>
                              <a:srgbClr val="000000"/>
                            </a:solidFill>
                            <a:prstDash val="solid"/>
                            <a:headEnd type="none" w="med" len="med"/>
                            <a:tailEnd type="none" w="med" len="med"/>
                          </a:ln>
                        </wps:spPr>
                        <wps:bodyPr upright="1"/>
                      </wps:wsp>
                      <wps:wsp>
                        <wps:cNvPr id="144" name="直线 156"/>
                        <wps:cNvSpPr/>
                        <wps:spPr>
                          <a:xfrm>
                            <a:off x="8433" y="9987"/>
                            <a:ext cx="0" cy="565"/>
                          </a:xfrm>
                          <a:prstGeom prst="line">
                            <a:avLst/>
                          </a:prstGeom>
                          <a:ln w="4483" cap="flat" cmpd="sng">
                            <a:solidFill>
                              <a:srgbClr val="000000"/>
                            </a:solidFill>
                            <a:prstDash val="solid"/>
                            <a:headEnd type="none" w="med" len="med"/>
                            <a:tailEnd type="none" w="med" len="med"/>
                          </a:ln>
                        </wps:spPr>
                        <wps:bodyPr upright="1"/>
                      </wps:wsp>
                      <wps:wsp>
                        <wps:cNvPr id="145" name="直线 157"/>
                        <wps:cNvSpPr/>
                        <wps:spPr>
                          <a:xfrm flipV="1">
                            <a:off x="8507" y="9794"/>
                            <a:ext cx="0" cy="1908"/>
                          </a:xfrm>
                          <a:prstGeom prst="line">
                            <a:avLst/>
                          </a:prstGeom>
                          <a:ln w="4483" cap="flat" cmpd="sng">
                            <a:solidFill>
                              <a:srgbClr val="E71E00"/>
                            </a:solidFill>
                            <a:prstDash val="solid"/>
                            <a:headEnd type="none" w="med" len="med"/>
                            <a:tailEnd type="none" w="med" len="med"/>
                          </a:ln>
                        </wps:spPr>
                        <wps:bodyPr upright="1"/>
                      </wps:wsp>
                      <pic:pic xmlns:pic="http://schemas.openxmlformats.org/drawingml/2006/picture">
                        <pic:nvPicPr>
                          <pic:cNvPr id="146" name="图片 158"/>
                          <pic:cNvPicPr>
                            <a:picLocks noChangeAspect="1"/>
                          </pic:cNvPicPr>
                        </pic:nvPicPr>
                        <pic:blipFill>
                          <a:blip r:embed="rId39"/>
                          <a:stretch>
                            <a:fillRect/>
                          </a:stretch>
                        </pic:blipFill>
                        <pic:spPr>
                          <a:xfrm>
                            <a:off x="6221" y="11551"/>
                            <a:ext cx="559" cy="664"/>
                          </a:xfrm>
                          <a:prstGeom prst="rect">
                            <a:avLst/>
                          </a:prstGeom>
                          <a:noFill/>
                          <a:ln>
                            <a:noFill/>
                          </a:ln>
                        </pic:spPr>
                      </pic:pic>
                      <pic:pic xmlns:pic="http://schemas.openxmlformats.org/drawingml/2006/picture">
                        <pic:nvPicPr>
                          <pic:cNvPr id="147" name="图片 159"/>
                          <pic:cNvPicPr>
                            <a:picLocks noChangeAspect="1"/>
                          </pic:cNvPicPr>
                        </pic:nvPicPr>
                        <pic:blipFill>
                          <a:blip r:embed="rId40"/>
                          <a:stretch>
                            <a:fillRect/>
                          </a:stretch>
                        </pic:blipFill>
                        <pic:spPr>
                          <a:xfrm>
                            <a:off x="7861" y="12101"/>
                            <a:ext cx="559" cy="664"/>
                          </a:xfrm>
                          <a:prstGeom prst="rect">
                            <a:avLst/>
                          </a:prstGeom>
                          <a:noFill/>
                          <a:ln>
                            <a:noFill/>
                          </a:ln>
                        </pic:spPr>
                      </pic:pic>
                      <pic:pic xmlns:pic="http://schemas.openxmlformats.org/drawingml/2006/picture">
                        <pic:nvPicPr>
                          <pic:cNvPr id="148" name="图片 160"/>
                          <pic:cNvPicPr>
                            <a:picLocks noChangeAspect="1"/>
                          </pic:cNvPicPr>
                        </pic:nvPicPr>
                        <pic:blipFill>
                          <a:blip r:embed="rId41"/>
                          <a:stretch>
                            <a:fillRect/>
                          </a:stretch>
                        </pic:blipFill>
                        <pic:spPr>
                          <a:xfrm>
                            <a:off x="2729" y="9135"/>
                            <a:ext cx="193" cy="193"/>
                          </a:xfrm>
                          <a:prstGeom prst="rect">
                            <a:avLst/>
                          </a:prstGeom>
                          <a:noFill/>
                          <a:ln>
                            <a:noFill/>
                          </a:ln>
                        </pic:spPr>
                      </pic:pic>
                      <pic:pic xmlns:pic="http://schemas.openxmlformats.org/drawingml/2006/picture">
                        <pic:nvPicPr>
                          <pic:cNvPr id="149" name="图片 161"/>
                          <pic:cNvPicPr>
                            <a:picLocks noChangeAspect="1"/>
                          </pic:cNvPicPr>
                        </pic:nvPicPr>
                        <pic:blipFill>
                          <a:blip r:embed="rId41"/>
                          <a:stretch>
                            <a:fillRect/>
                          </a:stretch>
                        </pic:blipFill>
                        <pic:spPr>
                          <a:xfrm>
                            <a:off x="4476" y="9135"/>
                            <a:ext cx="193" cy="193"/>
                          </a:xfrm>
                          <a:prstGeom prst="rect">
                            <a:avLst/>
                          </a:prstGeom>
                          <a:noFill/>
                          <a:ln>
                            <a:noFill/>
                          </a:ln>
                        </pic:spPr>
                      </pic:pic>
                      <pic:pic xmlns:pic="http://schemas.openxmlformats.org/drawingml/2006/picture">
                        <pic:nvPicPr>
                          <pic:cNvPr id="150" name="图片 162"/>
                          <pic:cNvPicPr>
                            <a:picLocks noChangeAspect="1"/>
                          </pic:cNvPicPr>
                        </pic:nvPicPr>
                        <pic:blipFill>
                          <a:blip r:embed="rId42"/>
                          <a:stretch>
                            <a:fillRect/>
                          </a:stretch>
                        </pic:blipFill>
                        <pic:spPr>
                          <a:xfrm>
                            <a:off x="2706" y="9700"/>
                            <a:ext cx="492" cy="295"/>
                          </a:xfrm>
                          <a:prstGeom prst="rect">
                            <a:avLst/>
                          </a:prstGeom>
                          <a:noFill/>
                          <a:ln>
                            <a:noFill/>
                          </a:ln>
                        </pic:spPr>
                      </pic:pic>
                      <pic:pic xmlns:pic="http://schemas.openxmlformats.org/drawingml/2006/picture">
                        <pic:nvPicPr>
                          <pic:cNvPr id="151" name="图片 163"/>
                          <pic:cNvPicPr>
                            <a:picLocks noChangeAspect="1"/>
                          </pic:cNvPicPr>
                        </pic:nvPicPr>
                        <pic:blipFill>
                          <a:blip r:embed="rId43"/>
                          <a:stretch>
                            <a:fillRect/>
                          </a:stretch>
                        </pic:blipFill>
                        <pic:spPr>
                          <a:xfrm>
                            <a:off x="2725" y="10941"/>
                            <a:ext cx="363" cy="514"/>
                          </a:xfrm>
                          <a:prstGeom prst="rect">
                            <a:avLst/>
                          </a:prstGeom>
                          <a:noFill/>
                          <a:ln>
                            <a:noFill/>
                          </a:ln>
                        </pic:spPr>
                      </pic:pic>
                    </wpg:wgp>
                  </a:graphicData>
                </a:graphic>
              </wp:anchor>
            </w:drawing>
          </mc:Choice>
          <mc:Fallback>
            <w:pict>
              <v:group id="组合 62" o:spid="_x0000_s1026" o:spt="203" style="position:absolute;left:0pt;margin-left:34.55pt;margin-top:-1.4pt;height:655.05pt;width:447.2pt;mso-position-horizontal-relative:page;z-index:-251652096;mso-width-relative:page;mso-height-relative:page;" coordorigin="692,-28" coordsize="8944,13101" o:gfxdata="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">
                <o:lock v:ext="edit" aspectratio="f"/>
                <v:rect id="矩形 63" o:spid="_x0000_s1026" o:spt="1" style="position:absolute;left:721;top:76;height:12996;width:8914;" fillcolor="#000000" filled="t" stroked="f" coordsize="21600,21600" o:gfxdata="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kzVGLgAAADbAAAA&#10;DwAAAAAAAAABACAAAAAiAAAAZHJzL2Rvd25yZXYueG1sUEsBAhQAFAAAAAgAh07iQDMvBZ47AAAA&#10;OQAAABAAAAAAAAAAAQAgAAAABwEAAGRycy9zaGFwZXhtbC54bWxQSwUGAAAAAAYABgBbAQAAsQMA&#10;AAAA&#10;">
                  <v:fill on="t" opacity="9830f" focussize="0,0"/>
                  <v:stroke on="f"/>
                  <v:imagedata o:title=""/>
                  <o:lock v:ext="edit" aspectratio="f"/>
                </v:rect>
                <v:rect id="矩形 64" o:spid="_x0000_s1026" o:spt="1" style="position:absolute;left:691;top:211;height:12608;width:8692;" fillcolor="#FFFFFF" filled="t" stroked="f" coordsize="21600,21600" o:gfxdata="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9KBb4A&#10;AADbAAAADwAAAAAAAAABACAAAAAiAAAAZHJzL2Rvd25yZXYueG1sUEsBAhQAFAAAAAgAh07iQDMv&#10;BZ47AAAAOQAAABAAAAAAAAAAAQAgAAAADQEAAGRycy9zaGFwZXhtbC54bWxQSwUGAAAAAAYABgBb&#10;AQAAtwMAAAAA&#10;">
                  <v:fill on="t" focussize="0,0"/>
                  <v:stroke on="f"/>
                  <v:imagedata o:title=""/>
                  <o:lock v:ext="edit" aspectratio="f"/>
                </v:rect>
                <v:rect id="矩形 65" o:spid="_x0000_s1026" o:spt="1" style="position:absolute;left:720;top:211;height:8549;width:1900;" fillcolor="#F5F6F7" filled="t" stroked="f" coordsize="21600,21600" o:gfxdata="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0P+68AAAA&#10;2wAAAA8AAAAAAAAAAQAgAAAAIgAAAGRycy9kb3ducmV2LnhtbFBLAQIUABQAAAAIAIdO4kAzLwWe&#10;OwAAADkAAAAQAAAAAAAAAAEAIAAAAAsBAABkcnMvc2hhcGV4bWwueG1sUEsFBgAAAAAGAAYAWwEA&#10;ALUDAAAAAA==&#10;">
                  <v:fill on="t" focussize="0,0"/>
                  <v:stroke on="f"/>
                  <v:imagedata o:title=""/>
                  <o:lock v:ext="edit" aspectratio="f"/>
                </v:rect>
                <v:rect id="矩形 66" o:spid="_x0000_s1026" o:spt="1" style="position:absolute;left:708;top:-29;height:240;width:8692;" fillcolor="#DADEE0" filled="t" stroked="f" coordsize="21600,21600" o:gfxdata="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laIvQAA&#10;ANsAAAAPAAAAAAAAAAEAIAAAACIAAABkcnMvZG93bnJldi54bWxQSwECFAAUAAAACACHTuJAMy8F&#10;njsAAAA5AAAAEAAAAAAAAAABACAAAAAMAQAAZHJzL3NoYXBleG1sLnhtbFBLBQYAAAAABgAGAFsB&#10;AAC2AwAAAAA=&#10;">
                  <v:fill on="t" focussize="0,0"/>
                  <v:stroke on="f"/>
                  <v:imagedata o:title=""/>
                  <o:lock v:ext="edit" aspectratio="f"/>
                </v:rect>
                <v:line id="直线 67" o:spid="_x0000_s1026" o:spt="20" style="position:absolute;left:850;top:494;height:0;width:8408;" filled="f" stroked="t" coordsize="21600,21600" o:gfxdata="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fYoArsAAADb&#10;AAAADwAAAAAAAAABACAAAAAiAAAAZHJzL2Rvd25yZXYueG1sUEsBAhQAFAAAAAgAh07iQDMvBZ47&#10;AAAAOQAAABAAAAAAAAAAAQAgAAAACgEAAGRycy9zaGFwZXhtbC54bWxQSwUGAAAAAAYABgBbAQAA&#10;tAMAAAAA&#10;">
                  <v:fill on="f" focussize="0,0"/>
                  <v:stroke weight="0.5pt" color="#DADEE0" joinstyle="round"/>
                  <v:imagedata o:title=""/>
                  <o:lock v:ext="edit" aspectratio="f"/>
                </v:line>
                <v:line id="直线 68" o:spid="_x0000_s1026" o:spt="20" style="position:absolute;left:850;top:758;height:0;width:8408;" filled="f" stroked="t" coordsize="21600,21600" o:gfxdata="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ktnW8AAAA&#10;2wAAAA8AAAAAAAAAAQAgAAAAIgAAAGRycy9kb3ducmV2LnhtbFBLAQIUABQAAAAIAIdO4kAzLwWe&#10;OwAAADkAAAAQAAAAAAAAAAEAIAAAAAsBAABkcnMvc2hhcGV4bWwueG1sUEsFBgAAAAAGAAYAWwEA&#10;ALUDAAAAAA==&#10;">
                  <v:fill on="f" focussize="0,0"/>
                  <v:stroke weight="0.5pt" color="#DADEE0" joinstyle="round"/>
                  <v:imagedata o:title=""/>
                  <o:lock v:ext="edit" aspectratio="f"/>
                </v:line>
                <v:line id="直线 69" o:spid="_x0000_s1026" o:spt="20" style="position:absolute;left:850;top:1021;height:0;width:8408;" filled="f" stroked="t" coordsize="21600,21600" o:gfxdata="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mgT7rsAAADb&#10;AAAADwAAAAAAAAABACAAAAAiAAAAZHJzL2Rvd25yZXYueG1sUEsBAhQAFAAAAAgAh07iQDMvBZ47&#10;AAAAOQAAABAAAAAAAAAAAQAgAAAACgEAAGRycy9zaGFwZXhtbC54bWxQSwUGAAAAAAYABgBbAQAA&#10;tAMAAAAA&#10;">
                  <v:fill on="f" focussize="0,0"/>
                  <v:stroke weight="0.5pt" color="#DADEE0" joinstyle="round"/>
                  <v:imagedata o:title=""/>
                  <o:lock v:ext="edit" aspectratio="f"/>
                </v:line>
                <v:line id="直线 70" o:spid="_x0000_s1026" o:spt="20" style="position:absolute;left:850;top:1285;height:0;width:8408;" filled="f" stroked="t" coordsize="21600,21600" o:gfxdata="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v3h5y5AAAA2wAA&#10;AA8AAAAAAAAAAQAgAAAAIgAAAGRycy9kb3ducmV2LnhtbFBLAQIUABQAAAAIAIdO4kAzLwWeOwAA&#10;ADkAAAAQAAAAAAAAAAEAIAAAAAgBAABkcnMvc2hhcGV4bWwueG1sUEsFBgAAAAAGAAYAWwEAALID&#10;AAAAAA==&#10;">
                  <v:fill on="f" focussize="0,0"/>
                  <v:stroke weight="0.5pt" color="#DADEE0" joinstyle="round"/>
                  <v:imagedata o:title=""/>
                  <o:lock v:ext="edit" aspectratio="f"/>
                </v:line>
                <v:line id="直线 71" o:spid="_x0000_s1026" o:spt="20" style="position:absolute;left:850;top:1548;height:0;width:8408;" filled="f" stroked="t" coordsize="21600,21600" o:gfxdata="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7Ige8AAAA&#10;2wAAAA8AAAAAAAAAAQAgAAAAIgAAAGRycy9kb3ducmV2LnhtbFBLAQIUABQAAAAIAIdO4kAzLwWe&#10;OwAAADkAAAAQAAAAAAAAAAEAIAAAAAsBAABkcnMvc2hhcGV4bWwueG1sUEsFBgAAAAAGAAYAWwEA&#10;ALUDAAAAAA==&#10;">
                  <v:fill on="f" focussize="0,0"/>
                  <v:stroke weight="0.5pt" color="#DADEE0" joinstyle="round"/>
                  <v:imagedata o:title=""/>
                  <o:lock v:ext="edit" aspectratio="f"/>
                </v:line>
                <v:line id="直线 72" o:spid="_x0000_s1026" o:spt="20" style="position:absolute;left:850;top:1811;height:0;width:8408;" filled="f" stroked="t" coordsize="21600,21600" o:gfxdata="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1BJ7gAAADbAAAA&#10;DwAAAAAAAAABACAAAAAiAAAAZHJzL2Rvd25yZXYueG1sUEsBAhQAFAAAAAgAh07iQDMvBZ47AAAA&#10;OQAAABAAAAAAAAAAAQAgAAAABwEAAGRycy9zaGFwZXhtbC54bWxQSwUGAAAAAAYABgBbAQAAsQMA&#10;AAAA&#10;">
                  <v:fill on="f" focussize="0,0"/>
                  <v:stroke weight="0.5pt" color="#DADEE0" joinstyle="round"/>
                  <v:imagedata o:title=""/>
                  <o:lock v:ext="edit" aspectratio="f"/>
                </v:line>
                <v:line id="直线 73" o:spid="_x0000_s1026" o:spt="20" style="position:absolute;left:850;top:2075;height:0;width:8408;" filled="f" stroked="t" coordsize="21600,21600" o:gfxdata="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KHkvLsAAADb&#10;AAAADwAAAAAAAAABACAAAAAiAAAAZHJzL2Rvd25yZXYueG1sUEsBAhQAFAAAAAgAh07iQDMvBZ47&#10;AAAAOQAAABAAAAAAAAAAAQAgAAAACgEAAGRycy9zaGFwZXhtbC54bWxQSwUGAAAAAAYABgBbAQAA&#10;tAMAAAAA&#10;">
                  <v:fill on="f" focussize="0,0"/>
                  <v:stroke weight="0.5pt" color="#DADEE0" joinstyle="round"/>
                  <v:imagedata o:title=""/>
                  <o:lock v:ext="edit" aspectratio="f"/>
                </v:line>
                <v:line id="直线 74" o:spid="_x0000_s1026" o:spt="20" style="position:absolute;left:850;top:2338;height:0;width:8408;" filled="f" stroked="t" coordsize="21600,21600" o:gfxdata="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c3rLugAAANsA&#10;AAAPAAAAAAAAAAEAIAAAACIAAABkcnMvZG93bnJldi54bWxQSwECFAAUAAAACACHTuJAMy8FnjsA&#10;AAA5AAAAEAAAAAAAAAABACAAAAAJAQAAZHJzL3NoYXBleG1sLnhtbFBLBQYAAAAABgAGAFsBAACz&#10;AwAAAAA=&#10;">
                  <v:fill on="f" focussize="0,0"/>
                  <v:stroke weight="0.5pt" color="#DADEE0" joinstyle="round"/>
                  <v:imagedata o:title=""/>
                  <o:lock v:ext="edit" aspectratio="f"/>
                </v:line>
                <v:line id="直线 75" o:spid="_x0000_s1026" o:spt="20" style="position:absolute;left:850;top:2602;height:0;width:8408;" filled="f" stroked="t" coordsize="21600,21600" o:gfxdata="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31C8AAAA&#10;2wAAAA8AAAAAAAAAAQAgAAAAIgAAAGRycy9kb3ducmV2LnhtbFBLAQIUABQAAAAIAIdO4kAzLwWe&#10;OwAAADkAAAAQAAAAAAAAAAEAIAAAAAsBAABkcnMvc2hhcGV4bWwueG1sUEsFBgAAAAAGAAYAWwEA&#10;ALUDAAAAAA==&#10;">
                  <v:fill on="f" focussize="0,0"/>
                  <v:stroke weight="0.5pt" color="#DADEE0" joinstyle="round"/>
                  <v:imagedata o:title=""/>
                  <o:lock v:ext="edit" aspectratio="f"/>
                </v:line>
                <v:line id="直线 76" o:spid="_x0000_s1026" o:spt="20" style="position:absolute;left:850;top:3222;height:0;width:8408;" filled="f" stroked="t" coordsize="21600,21600" o:gfxdata="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WRyS8AAAA&#10;2wAAAA8AAAAAAAAAAQAgAAAAIgAAAGRycy9kb3ducmV2LnhtbFBLAQIUABQAAAAIAIdO4kAzLwWe&#10;OwAAADkAAAAQAAAAAAAAAAEAIAAAAAsBAABkcnMvc2hhcGV4bWwueG1sUEsFBgAAAAAGAAYAWwEA&#10;ALUDAAAAAA==&#10;">
                  <v:fill on="f" focussize="0,0"/>
                  <v:stroke weight="0.5pt" color="#DADEE0" joinstyle="round"/>
                  <v:imagedata o:title=""/>
                  <o:lock v:ext="edit" aspectratio="f"/>
                </v:line>
                <v:line id="直线 77" o:spid="_x0000_s1026" o:spt="20" style="position:absolute;left:850;top:3485;height:0;width:8408;" filled="f" stroked="t" coordsize="21600,21600" o:gfxdata="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a4r+8AAAA&#10;2wAAAA8AAAAAAAAAAQAgAAAAIgAAAGRycy9kb3ducmV2LnhtbFBLAQIUABQAAAAIAIdO4kAzLwWe&#10;OwAAADkAAAAQAAAAAAAAAAEAIAAAAAsBAABkcnMvc2hhcGV4bWwueG1sUEsFBgAAAAAGAAYAWwEA&#10;ALUDAAAAAA==&#10;">
                  <v:fill on="f" focussize="0,0"/>
                  <v:stroke weight="0.5pt" color="#DADEE0" joinstyle="round"/>
                  <v:imagedata o:title=""/>
                  <o:lock v:ext="edit" aspectratio="f"/>
                </v:line>
                <v:line id="直线 78" o:spid="_x0000_s1026" o:spt="20" style="position:absolute;left:850;top:3748;height:0;width:8408;" filled="f" stroked="t" coordsize="21600,21600" o:gfxdata="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SHzIugAAANsA&#10;AAAPAAAAAAAAAAEAIAAAACIAAABkcnMvZG93bnJldi54bWxQSwECFAAUAAAACACHTuJAMy8FnjsA&#10;AAA5AAAAEAAAAAAAAAABACAAAAAJAQAAZHJzL3NoYXBleG1sLnhtbFBLBQYAAAAABgAGAFsBAACz&#10;AwAAAAA=&#10;">
                  <v:fill on="f" focussize="0,0"/>
                  <v:stroke weight="0.5pt" color="#DADEE0" joinstyle="round"/>
                  <v:imagedata o:title=""/>
                  <o:lock v:ext="edit" aspectratio="f"/>
                </v:line>
                <v:line id="直线 79" o:spid="_x0000_s1026" o:spt="20" style="position:absolute;left:850;top:4275;height:0;width:8408;" filled="f" stroked="t" coordsize="21600,21600" o:gfxdata="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E2VO8AAAA&#10;2wAAAA8AAAAAAAAAAQAgAAAAIgAAAGRycy9kb3ducmV2LnhtbFBLAQIUABQAAAAIAIdO4kAzLwWe&#10;OwAAADkAAAAQAAAAAAAAAAEAIAAAAAsBAABkcnMvc2hhcGV4bWwueG1sUEsFBgAAAAAGAAYAWwEA&#10;ALUDAAAAAA==&#10;">
                  <v:fill on="f" focussize="0,0"/>
                  <v:stroke weight="0.5pt" color="#DADEE0" joinstyle="round"/>
                  <v:imagedata o:title=""/>
                  <o:lock v:ext="edit" aspectratio="f"/>
                </v:line>
                <v:line id="直线 80" o:spid="_x0000_s1026" o:spt="20" style="position:absolute;left:850;top:4539;height:0;width:8408;" filled="f" stroked="t" coordsize="21600,21600" o:gfxdata="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ZtNIbgAAADbAAAA&#10;DwAAAAAAAAABACAAAAAiAAAAZHJzL2Rvd25yZXYueG1sUEsBAhQAFAAAAAgAh07iQDMvBZ47AAAA&#10;OQAAABAAAAAAAAAAAQAgAAAABwEAAGRycy9zaGFwZXhtbC54bWxQSwUGAAAAAAYABgBbAQAAsQMA&#10;AAAA&#10;">
                  <v:fill on="f" focussize="0,0"/>
                  <v:stroke weight="0.5pt" color="#DADEE0" joinstyle="round"/>
                  <v:imagedata o:title=""/>
                  <o:lock v:ext="edit" aspectratio="f"/>
                </v:line>
                <v:line id="直线 81" o:spid="_x0000_s1026" o:spt="20" style="position:absolute;left:850;top:5102;height:0;width:8408;" filled="f" stroked="t" coordsize="21600,21600" o:gfxdata="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X6Lq8AAAA&#10;2wAAAA8AAAAAAAAAAQAgAAAAIgAAAGRycy9kb3ducmV2LnhtbFBLAQIUABQAAAAIAIdO4kAzLwWe&#10;OwAAADkAAAAQAAAAAAAAAAEAIAAAAAsBAABkcnMvc2hhcGV4bWwueG1sUEsFBgAAAAAGAAYAWwEA&#10;ALUDAAAAAA==&#10;">
                  <v:fill on="f" focussize="0,0"/>
                  <v:stroke weight="0.5pt" color="#DADEE0" joinstyle="round"/>
                  <v:imagedata o:title=""/>
                  <o:lock v:ext="edit" aspectratio="f"/>
                </v:line>
                <v:line id="直线 82" o:spid="_x0000_s1026" o:spt="20" style="position:absolute;left:850;top:5365;height:0;width:8408;" filled="f" stroked="t" coordsize="21600,21600" o:gfxdata="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401/q5AAAA2wAA&#10;AA8AAAAAAAAAAQAgAAAAIgAAAGRycy9kb3ducmV2LnhtbFBLAQIUABQAAAAIAIdO4kAzLwWeOwAA&#10;ADkAAAAQAAAAAAAAAAEAIAAAAAgBAABkcnMvc2hhcGV4bWwueG1sUEsFBgAAAAAGAAYAWwEAALID&#10;AAAAAA==&#10;">
                  <v:fill on="f" focussize="0,0"/>
                  <v:stroke weight="0.5pt" color="#DADEE0" joinstyle="round"/>
                  <v:imagedata o:title=""/>
                  <o:lock v:ext="edit" aspectratio="f"/>
                </v:line>
                <v:line id="直线 83" o:spid="_x0000_s1026" o:spt="20" style="position:absolute;left:850;top:5629;height:0;width:8408;" filled="f" stroked="t" coordsize="21600,21600" o:gfxdata="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4cmG8AAAA&#10;2wAAAA8AAAAAAAAAAQAgAAAAIgAAAGRycy9kb3ducmV2LnhtbFBLAQIUABQAAAAIAIdO4kAzLwWe&#10;OwAAADkAAAAQAAAAAAAAAAEAIAAAAAsBAABkcnMvc2hhcGV4bWwueG1sUEsFBgAAAAAGAAYAWwEA&#10;ALUDAAAAAA==&#10;">
                  <v:fill on="f" focussize="0,0"/>
                  <v:stroke weight="0.5pt" color="#DADEE0" joinstyle="round"/>
                  <v:imagedata o:title=""/>
                  <o:lock v:ext="edit" aspectratio="f"/>
                </v:line>
                <v:line id="直线 84" o:spid="_x0000_s1026" o:spt="20" style="position:absolute;left:850;top:5892;height:0;width:8408;" filled="f" stroked="t" coordsize="21600,21600" o:gfxdata="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q7Ba8AAAA&#10;2wAAAA8AAAAAAAAAAQAgAAAAIgAAAGRycy9kb3ducmV2LnhtbFBLAQIUABQAAAAIAIdO4kAzLwWe&#10;OwAAADkAAAAQAAAAAAAAAAEAIAAAAAsBAABkcnMvc2hhcGV4bWwueG1sUEsFBgAAAAAGAAYAWwEA&#10;ALUDAAAAAA==&#10;">
                  <v:fill on="f" focussize="0,0"/>
                  <v:stroke weight="0.5pt" color="#DADEE0" joinstyle="round"/>
                  <v:imagedata o:title=""/>
                  <o:lock v:ext="edit" aspectratio="f"/>
                </v:line>
                <v:line id="直线 85" o:spid="_x0000_s1026" o:spt="20" style="position:absolute;left:850;top:6305;height:0;width:8408;" filled="f" stroked="t" coordsize="21600,21600" o:gfxdata="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ZJjbsAAADb&#10;AAAADwAAAAAAAAABACAAAAAiAAAAZHJzL2Rvd25yZXYueG1sUEsBAhQAFAAAAAgAh07iQDMvBZ47&#10;AAAAOQAAABAAAAAAAAAAAQAgAAAACgEAAGRycy9zaGFwZXhtbC54bWxQSwUGAAAAAAYABgBbAQAA&#10;tAMAAAAA&#10;">
                  <v:fill on="f" focussize="0,0"/>
                  <v:stroke weight="0.5pt" color="#DADEE0" joinstyle="round"/>
                  <v:imagedata o:title=""/>
                  <o:lock v:ext="edit" aspectratio="f"/>
                </v:line>
                <v:line id="直线 86" o:spid="_x0000_s1026" o:spt="20" style="position:absolute;left:850;top:7469;height:0;width:8408;" filled="f" stroked="t" coordsize="21600,21600" o:gfxdata="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P0fm8AAAA&#10;2wAAAA8AAAAAAAAAAQAgAAAAIgAAAGRycy9kb3ducmV2LnhtbFBLAQIUABQAAAAIAIdO4kAzLwWe&#10;OwAAADkAAAAQAAAAAAAAAAEAIAAAAAsBAABkcnMvc2hhcGV4bWwueG1sUEsFBgAAAAAGAAYAWwEA&#10;ALUDAAAAAA==&#10;">
                  <v:fill on="f" focussize="0,0"/>
                  <v:stroke weight="0.5pt" color="#DADEE0" joinstyle="round"/>
                  <v:imagedata o:title=""/>
                  <o:lock v:ext="edit" aspectratio="f"/>
                </v:line>
                <v:line id="直线 87" o:spid="_x0000_s1026" o:spt="20" style="position:absolute;left:850;top:7732;height:0;width:8408;" filled="f" stroked="t" coordsize="21600,21600" o:gfxdata="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kN0YrsAAADb&#10;AAAADwAAAAAAAAABACAAAAAiAAAAZHJzL2Rvd25yZXYueG1sUEsBAhQAFAAAAAgAh07iQDMvBZ47&#10;AAAAOQAAABAAAAAAAAAAAQAgAAAACgEAAGRycy9zaGFwZXhtbC54bWxQSwUGAAAAAAYABgBbAQAA&#10;tAMAAAAA&#10;">
                  <v:fill on="f" focussize="0,0"/>
                  <v:stroke weight="0.5pt" color="#DADEE0" joinstyle="round"/>
                  <v:imagedata o:title=""/>
                  <o:lock v:ext="edit" aspectratio="f"/>
                </v:line>
                <v:line id="直线 88" o:spid="_x0000_s1026" o:spt="20" style="position:absolute;left:850;top:7996;height:0;width:8408;" filled="f" stroked="t" coordsize="21600,21600" o:gfxdata="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R6hW8AAAA&#10;2wAAAA8AAAAAAAAAAQAgAAAAIgAAAGRycy9kb3ducmV2LnhtbFBLAQIUABQAAAAIAIdO4kAzLwWe&#10;OwAAADkAAAAQAAAAAAAAAAEAIAAAAAsBAABkcnMvc2hhcGV4bWwueG1sUEsFBgAAAAAGAAYAWwEA&#10;ALUDAAAAAA==&#10;">
                  <v:fill on="f" focussize="0,0"/>
                  <v:stroke weight="0.5pt" color="#DADEE0" joinstyle="round"/>
                  <v:imagedata o:title=""/>
                  <o:lock v:ext="edit" aspectratio="f"/>
                </v:line>
                <v:line id="直线 89" o:spid="_x0000_s1026" o:spt="20" style="position:absolute;left:850;top:8409;height:0;width:8408;" filled="f" stroked="t" coordsize="21600,21600" o:gfxdata="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d1PjrsAAADb&#10;AAAADwAAAAAAAAABACAAAAAiAAAAZHJzL2Rvd25yZXYueG1sUEsBAhQAFAAAAAgAh07iQDMvBZ47&#10;AAAAOQAAABAAAAAAAAAAAQAgAAAACgEAAGRycy9zaGFwZXhtbC54bWxQSwUGAAAAAAYABgBbAQAA&#10;tAMAAAAA&#10;">
                  <v:fill on="f" focussize="0,0"/>
                  <v:stroke weight="0.5pt" color="#DADEE0" joinstyle="round"/>
                  <v:imagedata o:title=""/>
                  <o:lock v:ext="edit" aspectratio="f"/>
                </v:line>
                <v:shape id="图片 90" o:spid="_x0000_s1026" o:spt="75" alt="" type="#_x0000_t75" style="position:absolute;left:2692;top:6500;height:129;width:149;" filled="f" o:preferrelative="t" stroked="f" coordsize="21600,21600" o:gfxdata="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O7u9LsAAADb&#10;AAAADwAAAAAAAAABACAAAAAiAAAAZHJzL2Rvd25yZXYueG1sUEsBAhQAFAAAAAgAh07iQDMvBZ47&#10;AAAAOQAAABAAAAAAAAAAAQAgAAAACgEAAGRycy9zaGFwZXhtbC54bWxQSwUGAAAAAAYABgBbAQAA&#10;tAMAAAAA&#10;">
                  <v:fill on="f" focussize="0,0"/>
                  <v:stroke on="f"/>
                  <v:imagedata r:id="rId29" o:title=""/>
                  <o:lock v:ext="edit" aspectratio="t"/>
                </v:shape>
                <v:rect id="矩形 91" o:spid="_x0000_s1026" o:spt="1" style="position:absolute;left:725;top:8759;height:240;width:8686;" fillcolor="#DADEE0" filled="t" stroked="f" coordsize="21600,21600" o:gfxdata="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qldr4A&#10;AADbAAAADwAAAAAAAAABACAAAAAiAAAAZHJzL2Rvd25yZXYueG1sUEsBAhQAFAAAAAgAh07iQDMv&#10;BZ47AAAAOQAAABAAAAAAAAAAAQAgAAAADQEAAGRycy9zaGFwZXhtbC54bWxQSwUGAAAAAAYABgBb&#10;AQAAtwMAAAAA&#10;">
                  <v:fill on="t" focussize="0,0"/>
                  <v:stroke on="f"/>
                  <v:imagedata o:title=""/>
                  <o:lock v:ext="edit" aspectratio="f"/>
                </v:rect>
                <v:shape id="图片 92" o:spid="_x0000_s1026" o:spt="75" alt="" type="#_x0000_t75" style="position:absolute;left:989;top:9132;height:193;width:282;" filled="f" o:preferrelative="t" stroked="f" coordsize="21600,21600" o:gfxdata="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LRxb+5AAAA2wAA&#10;AA8AAAAAAAAAAQAgAAAAIgAAAGRycy9kb3ducmV2LnhtbFBLAQIUABQAAAAIAIdO4kAzLwWeOwAA&#10;ADkAAAAQAAAAAAAAAAEAIAAAAAgBAABkcnMvc2hhcGV4bWwueG1sUEsFBgAAAAAGAAYAWwEAALID&#10;AAAAAA==&#10;">
                  <v:fill on="f" focussize="0,0"/>
                  <v:stroke on="f"/>
                  <v:imagedata r:id="rId30" o:title=""/>
                  <o:lock v:ext="edit" aspectratio="t"/>
                </v:shape>
                <v:shape id="图片 93" o:spid="_x0000_s1026" o:spt="75" alt="" type="#_x0000_t75" style="position:absolute;left:1086;top:10842;height:664;width:559;" filled="f" o:preferrelative="t" stroked="f" coordsize="21600,21600" o:gfxdata="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Y8ju/&#10;AAAA2wAAAA8AAAAAAAAAAQAgAAAAIgAAAGRycy9kb3ducmV2LnhtbFBLAQIUABQAAAAIAIdO4kAz&#10;LwWeOwAAADkAAAAQAAAAAAAAAAEAIAAAAA4BAABkcnMvc2hhcGV4bWwueG1sUEsFBgAAAAAGAAYA&#10;WwEAALgDAAAAAA==&#10;">
                  <v:fill on="f" focussize="0,0"/>
                  <v:stroke on="f"/>
                  <v:imagedata r:id="rId31" o:title=""/>
                  <o:lock v:ext="edit" aspectratio="t"/>
                </v:shape>
                <v:shape id="图片 94" o:spid="_x0000_s1026" o:spt="75" alt="" type="#_x0000_t75" style="position:absolute;left:1061;top:9805;height:172;width:417;" filled="f" o:preferrelative="t" stroked="f" coordsize="21600,21600" o:gfxdata="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x3lW/&#10;AAAA2wAAAA8AAAAAAAAAAQAgAAAAIgAAAGRycy9kb3ducmV2LnhtbFBLAQIUABQAAAAIAIdO4kAz&#10;LwWeOwAAADkAAAAQAAAAAAAAAAEAIAAAAA4BAABkcnMvc2hhcGV4bWwueG1sUEsFBgAAAAAGAAYA&#10;WwEAALgDAAAAAA==&#10;">
                  <v:fill on="f" focussize="0,0"/>
                  <v:stroke on="f"/>
                  <v:imagedata r:id="rId32" o:title=""/>
                  <o:lock v:ext="edit" aspectratio="t"/>
                </v:shape>
                <v:shape id="图片 95" o:spid="_x0000_s1026" o:spt="75" alt="" type="#_x0000_t75" style="position:absolute;left:1935;top:10449;height:336;width:600;" filled="f" o:preferrelative="t" stroked="f" coordsize="21600,21600" o:gfxdata="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2X74A&#10;AADbAAAADwAAAAAAAAABACAAAAAiAAAAZHJzL2Rvd25yZXYueG1sUEsBAhQAFAAAAAgAh07iQDMv&#10;BZ47AAAAOQAAABAAAAAAAAAAAQAgAAAADQEAAGRycy9zaGFwZXhtbC54bWxQSwUGAAAAAAYABgBb&#10;AQAAtwMAAAAA&#10;">
                  <v:fill on="f" focussize="0,0"/>
                  <v:stroke on="f"/>
                  <v:imagedata r:id="rId33" o:title=""/>
                  <o:lock v:ext="edit" aspectratio="t"/>
                </v:shape>
                <v:shape id="图片 96" o:spid="_x0000_s1026" o:spt="75" alt="" type="#_x0000_t75" style="position:absolute;left:4410;top:9689;height:305;width:558;" filled="f" o:preferrelative="t" stroked="f" coordsize="21600,21600" o:gfxdata="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G2nlLsAAADb&#10;AAAADwAAAAAAAAABACAAAAAiAAAAZHJzL2Rvd25yZXYueG1sUEsBAhQAFAAAAAgAh07iQDMvBZ47&#10;AAAAOQAAABAAAAAAAAAAAQAgAAAACgEAAGRycy9zaGFwZXhtbC54bWxQSwUGAAAAAAYABgBbAQAA&#10;tAMAAAAA&#10;">
                  <v:fill on="f" focussize="0,0"/>
                  <v:stroke on="f"/>
                  <v:imagedata r:id="rId34" o:title=""/>
                  <o:lock v:ext="edit" aspectratio="t"/>
                </v:shape>
                <v:line id="直线 97" o:spid="_x0000_s1026" o:spt="20" style="position:absolute;left:2640;top:9228;height:0;width:115;" filled="f" stroked="t" coordsize="21600,21600" o:gfxdata="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2UP28AAAA&#10;2wAAAA8AAAAAAAAAAQAgAAAAIgAAAGRycy9kb3ducmV2LnhtbFBLAQIUABQAAAAIAIdO4kAzLwWe&#10;OwAAADkAAAAQAAAAAAAAAAEAIAAAAAsBAABkcnMvc2hhcGV4bWwueG1sUEsFBgAAAAAGAAYAWwEA&#10;ALUDAAAAAA==&#10;">
                  <v:fill on="f" focussize="0,0"/>
                  <v:stroke weight="0.352992125984252pt" color="#000000" joinstyle="round"/>
                  <v:imagedata o:title=""/>
                  <o:lock v:ext="edit" aspectratio="f"/>
                </v:line>
                <v:line id="直线 98" o:spid="_x0000_s1026" o:spt="20" style="position:absolute;left:4387;top:9228;height:0;width:115;" filled="f" stroked="t" coordsize="21600,21600" o:gfxdata="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mTOirsAAADb&#10;AAAADwAAAAAAAAABACAAAAAiAAAAZHJzL2Rvd25yZXYueG1sUEsBAhQAFAAAAAgAh07iQDMvBZ47&#10;AAAAOQAAABAAAAAAAAAAAQAgAAAACgEAAGRycy9zaGFwZXhtbC54bWxQSwUGAAAAAAYABgBbAQAA&#10;tAMAAAAA&#10;">
                  <v:fill on="f" focussize="0,0"/>
                  <v:stroke weight="0.352992125984252pt" color="#000000" joinstyle="round"/>
                  <v:imagedata o:title=""/>
                  <o:lock v:ext="edit" aspectratio="f"/>
                </v:line>
                <v:line id="直线 99" o:spid="_x0000_s1026" o:spt="20" style="position:absolute;left:3075;top:10132;height:0;width:687;" filled="f" stroked="t" coordsize="21600,21600" o:gfxdata="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ShrEbsAAADb&#10;AAAADwAAAAAAAAABACAAAAAiAAAAZHJzL2Rvd25yZXYueG1sUEsBAhQAFAAAAAgAh07iQDMvBZ47&#10;AAAAOQAAABAAAAAAAAAAAQAgAAAACgEAAGRycy9zaGFwZXhtbC54bWxQSwUGAAAAAAYABgBbAQAA&#10;tAMAAAAA&#10;">
                  <v:fill on="f" focussize="0,0"/>
                  <v:stroke weight="0.352992125984252pt" color="#000000" joinstyle="round"/>
                  <v:imagedata o:title=""/>
                  <o:lock v:ext="edit" aspectratio="f"/>
                </v:line>
                <v:rect id="矩形 100" o:spid="_x0000_s1026" o:spt="1" style="position:absolute;left:3761;top:9990;height:291;width:510;" fillcolor="#D1D4D7" filled="t" stroked="f" coordsize="21600,21600" o:gfxdata="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4qZnP7UAAADbAAAADwAA&#10;AAAAAAABACAAAAAiAAAAZHJzL2Rvd25yZXYueG1sUEsBAhQAFAAAAAgAh07iQDMvBZ47AAAAOQAA&#10;ABAAAAAAAAAAAQAgAAAABAEAAGRycy9zaGFwZXhtbC54bWxQSwUGAAAAAAYABgBbAQAArgMAAAAA&#10;">
                  <v:fill on="t" focussize="0,0"/>
                  <v:stroke on="f"/>
                  <v:imagedata o:title=""/>
                  <o:lock v:ext="edit" aspectratio="f"/>
                </v:rect>
                <v:rect id="矩形 101" o:spid="_x0000_s1026" o:spt="1" style="position:absolute;left:3761;top:9990;height:291;width:510;" filled="f" stroked="t" coordsize="21600,21600" o:gfxdata="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l0qvQAA&#10;ANsAAAAPAAAAAAAAAAEAIAAAACIAAABkcnMvZG93bnJldi54bWxQSwECFAAUAAAACACHTuJAMy8F&#10;njsAAAA5AAAAEAAAAAAAAAABACAAAAAMAQAAZHJzL3NoYXBleG1sLnhtbFBLBQYAAAAABgAGAFsB&#10;AAC2AwAAAAA=&#10;">
                  <v:fill on="f" focussize="0,0"/>
                  <v:stroke weight="0.352992125984252pt" color="#000000" joinstyle="miter"/>
                  <v:imagedata o:title=""/>
                  <o:lock v:ext="edit" aspectratio="f"/>
                </v:rect>
                <v:shape id="图片 102" o:spid="_x0000_s1026" o:spt="75" alt="" type="#_x0000_t75" style="position:absolute;left:4494;top:10842;height:664;width:559;" filled="f" o:preferrelative="t" stroked="f" coordsize="21600,21600" o:gfxdata="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mCC+8AAAA&#10;2wAAAA8AAAAAAAAAAQAgAAAAIgAAAGRycy9kb3ducmV2LnhtbFBLAQIUABQAAAAIAIdO4kAzLwWe&#10;OwAAADkAAAAQAAAAAAAAAAEAIAAAAAsBAABkcnMvc2hhcGV4bWwueG1sUEsFBgAAAAAGAAYAWwEA&#10;ALUDAAAAAA==&#10;">
                  <v:fill on="f" focussize="0,0"/>
                  <v:stroke on="f"/>
                  <v:imagedata r:id="rId35" o:title=""/>
                  <o:lock v:ext="edit" aspectratio="t"/>
                </v:shape>
                <v:shape id="图片 103" o:spid="_x0000_s1026" o:spt="75" alt="" type="#_x0000_t75" style="position:absolute;left:6132;top:9135;height:193;width:282;" filled="f" o:preferrelative="t" stroked="f" coordsize="21600,21600" o:gfxdata="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7yyyugAAANsA&#10;AAAPAAAAAAAAAAEAIAAAACIAAABkcnMvZG93bnJldi54bWxQSwECFAAUAAAACACHTuJAMy8FnjsA&#10;AAA5AAAAEAAAAAAAAAABACAAAAAJAQAAZHJzL3NoYXBleG1sLnhtbFBLBQYAAAAABgAGAFsBAACz&#10;AwAAAAA=&#10;">
                  <v:fill on="f" focussize="0,0"/>
                  <v:stroke on="f"/>
                  <v:imagedata r:id="rId36" o:title=""/>
                  <o:lock v:ext="edit" aspectratio="t"/>
                </v:shape>
                <v:shape id="图片 104" o:spid="_x0000_s1026" o:spt="75" alt="" type="#_x0000_t75" style="position:absolute;left:7760;top:9135;height:193;width:282;" filled="f" o:preferrelative="t" stroked="f" coordsize="21600,21600" o:gfxdata="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WaI68AAAA&#10;2wAAAA8AAAAAAAAAAQAgAAAAIgAAAGRycy9kb3ducmV2LnhtbFBLAQIUABQAAAAIAIdO4kAzLwWe&#10;OwAAADkAAAAQAAAAAAAAAAEAIAAAAAsBAABkcnMvc2hhcGV4bWwueG1sUEsFBgAAAAAGAAYAWwEA&#10;ALUDAAAAAA==&#10;">
                  <v:fill on="f" focussize="0,0"/>
                  <v:stroke on="f"/>
                  <v:imagedata r:id="rId30" o:title=""/>
                  <o:lock v:ext="edit" aspectratio="t"/>
                </v:shape>
                <v:line id="直线 105" o:spid="_x0000_s1026" o:spt="20" style="position:absolute;left:7195;top:10280;height:441;width:0;" filled="f" stroked="t" coordsize="21600,21600" o:gfxdata="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K+8+8AAAA&#10;2wAAAA8AAAAAAAAAAQAgAAAAIgAAAGRycy9kb3ducmV2LnhtbFBLAQIUABQAAAAIAIdO4kAzLwWe&#10;OwAAADkAAAAQAAAAAAAAAAEAIAAAAAsBAABkcnMvc2hhcGV4bWwueG1sUEsFBgAAAAAGAAYAWwEA&#10;ALUDAAAAAA==&#10;">
                  <v:fill on="f" focussize="0,0"/>
                  <v:stroke weight="0.352992125984252pt" color="#000000" joinstyle="round"/>
                  <v:imagedata o:title=""/>
                  <o:lock v:ext="edit" aspectratio="f"/>
                </v:line>
                <v:shape id="图片 106" o:spid="_x0000_s1026" o:spt="75" alt="" type="#_x0000_t75" style="position:absolute;left:6138;top:9689;height:305;width:558;" filled="f" o:preferrelative="t" stroked="f" coordsize="21600,21600" o:gfxdata="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tDFJugAAANsA&#10;AAAPAAAAAAAAAAEAIAAAACIAAABkcnMvZG93bnJldi54bWxQSwECFAAUAAAACACHTuJAMy8FnjsA&#10;AAA5AAAAEAAAAAAAAAABACAAAAAJAQAAZHJzL3NoYXBleG1sLnhtbFBLBQYAAAAABgAGAFsBAACz&#10;AwAAAAA=&#10;">
                  <v:fill on="f" focussize="0,0"/>
                  <v:stroke on="f"/>
                  <v:imagedata r:id="rId34" o:title=""/>
                  <o:lock v:ext="edit" aspectratio="t"/>
                </v:shape>
                <v:shape id="图片 107" o:spid="_x0000_s1026" o:spt="75" alt="" type="#_x0000_t75" style="position:absolute;left:7787;top:9789;height:305;width:558;" filled="f" o:preferrelative="t" stroked="f" coordsize="21600,21600" o:gfxdata="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viU0rsAAADb&#10;AAAADwAAAAAAAAABACAAAAAiAAAAZHJzL2Rvd25yZXYueG1sUEsBAhQAFAAAAAgAh07iQDMvBZ47&#10;AAAAOQAAABAAAAAAAAAAAQAgAAAACgEAAGRycy9zaGFwZXhtbC54bWxQSwUGAAAAAAYABgBbAQAA&#10;tAMAAAAA&#10;">
                  <v:fill on="f" focussize="0,0"/>
                  <v:stroke on="f"/>
                  <v:imagedata r:id="rId34" o:title=""/>
                  <o:lock v:ext="edit" aspectratio="t"/>
                </v:shape>
                <v:shape id="图片 108" o:spid="_x0000_s1026" o:spt="75" alt="" type="#_x0000_t75" style="position:absolute;left:7787;top:10398;height:305;width:558;" filled="f" o:preferrelative="t" stroked="f" coordsize="21600,21600" o:gfxdata="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qCqW8AAAA&#10;2wAAAA8AAAAAAAAAAQAgAAAAIgAAAGRycy9kb3ducmV2LnhtbFBLAQIUABQAAAAIAIdO4kAzLwWe&#10;OwAAADkAAAAQAAAAAAAAAAEAIAAAAAsBAABkcnMvc2hhcGV4bWwueG1sUEsFBgAAAAAGAAYAWwEA&#10;ALUDAAAAAA==&#10;">
                  <v:fill on="f" focussize="0,0"/>
                  <v:stroke on="f"/>
                  <v:imagedata r:id="rId34" o:title=""/>
                  <o:lock v:ext="edit" aspectratio="t"/>
                </v:shape>
                <v:shape id="图片 109" o:spid="_x0000_s1026" o:spt="75" alt="" type="#_x0000_t75" style="position:absolute;left:7787;top:11000;height:305;width:558;" filled="f" o:preferrelative="t" stroked="f" coordsize="21600,21600" o:gfxdata="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WavPrsAAADb&#10;AAAADwAAAAAAAAABACAAAAAiAAAAZHJzL2Rvd25yZXYueG1sUEsBAhQAFAAAAAgAh07iQDMvBZ47&#10;AAAAOQAAABAAAAAAAAAAAQAgAAAACgEAAGRycy9zaGFwZXhtbC54bWxQSwUGAAAAAAYABgBbAQAA&#10;tAMAAAAA&#10;">
                  <v:fill on="f" focussize="0,0"/>
                  <v:stroke on="f"/>
                  <v:imagedata r:id="rId34" o:title=""/>
                  <o:lock v:ext="edit" aspectratio="t"/>
                </v:shape>
                <v:shape id="图片 110" o:spid="_x0000_s1026" o:spt="75" alt="" type="#_x0000_t75" style="position:absolute;left:7787;top:11606;height:305;width:558;" filled="f" o:preferrelative="t" stroked="f" coordsize="21600,21600" o:gfxdata="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Pk7TLgAAADbAAAA&#10;DwAAAAAAAAABACAAAAAiAAAAZHJzL2Rvd25yZXYueG1sUEsBAhQAFAAAAAgAh07iQDMvBZ47AAAA&#10;OQAAABAAAAAAAAAAAQAgAAAABwEAAGRycy9zaGFwZXhtbC54bWxQSwUGAAAAAAYABgBbAQAAsQMA&#10;AAAA&#10;">
                  <v:fill on="f" focussize="0,0"/>
                  <v:stroke on="f"/>
                  <v:imagedata r:id="rId34" o:title=""/>
                  <o:lock v:ext="edit" aspectratio="t"/>
                </v:shape>
                <v:shape id="图片 111" o:spid="_x0000_s1026" o:spt="75" alt="" type="#_x0000_t75" style="position:absolute;left:6138;top:10306;height:305;width:558;" filled="f" o:preferrelative="t" stroked="f" coordsize="21600,21600" o:gfxdata="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nte8AAAA&#10;2wAAAA8AAAAAAAAAAQAgAAAAIgAAAGRycy9kb3ducmV2LnhtbFBLAQIUABQAAAAIAIdO4kAzLwWe&#10;OwAAADkAAAAQAAAAAAAAAAEAIAAAAAsBAABkcnMvc2hhcGV4bWwueG1sUEsFBgAAAAAGAAYAWwEA&#10;ALUDAAAAAA==&#10;">
                  <v:fill on="f" focussize="0,0"/>
                  <v:stroke on="f"/>
                  <v:imagedata r:id="rId34" o:title=""/>
                  <o:lock v:ext="edit" aspectratio="t"/>
                </v:shape>
                <v:line id="直线 112" o:spid="_x0000_s1026" o:spt="20" style="position:absolute;left:6501;top:10882;height:419;width:0;" filled="f" stroked="t" coordsize="21600,21600" o:gfxdata="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kr0TvQAA&#10;ANwAAAAPAAAAAAAAAAEAIAAAACIAAABkcnMvZG93bnJldi54bWxQSwECFAAUAAAACACHTuJAMy8F&#10;njsAAAA5AAAAEAAAAAAAAAABACAAAAAMAQAAZHJzL3NoYXBleG1sLnhtbFBLBQYAAAAABgAGAFsB&#10;AAC2AwAAAAA=&#10;">
                  <v:fill on="f" focussize="0,0"/>
                  <v:stroke weight="0.352992125984252pt" color="#000000" joinstyle="round"/>
                  <v:imagedata o:title=""/>
                  <o:lock v:ext="edit" aspectratio="f"/>
                </v:line>
                <v:line id="直线 113" o:spid="_x0000_s1026" o:spt="20" style="position:absolute;left:6501;top:10095;height:210;width:0;" filled="f" stroked="t" coordsize="21600,21600" o:gfxdata="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3hiIugAAANwA&#10;AAAPAAAAAAAAAAEAIAAAACIAAABkcnMvZG93bnJldi54bWxQSwECFAAUAAAACACHTuJAMy8FnjsA&#10;AAA5AAAAEAAAAAAAAAABACAAAAAJAQAAZHJzL3NoYXBleG1sLnhtbFBLBQYAAAAABgAGAFsBAACz&#10;AwAAAAA=&#10;">
                  <v:fill on="f" focussize="0,0"/>
                  <v:stroke weight="0.352992125984252pt" color="#000000" joinstyle="round"/>
                  <v:imagedata o:title=""/>
                  <o:lock v:ext="edit" aspectratio="f"/>
                </v:line>
                <v:line id="直线 114" o:spid="_x0000_s1026" o:spt="20" style="position:absolute;left:6501;top:10607;height:338;width:0;" filled="f" stroked="t" coordsize="21600,21600" o:gfxdata="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DIb/ugAAANwA&#10;AAAPAAAAAAAAAAEAIAAAACIAAABkcnMvZG93bnJldi54bWxQSwECFAAUAAAACACHTuJAMy8FnjsA&#10;AAA5AAAAEAAAAAAAAAABACAAAAAJAQAAZHJzL3NoYXBleG1sLnhtbFBLBQYAAAAABgAGAFsBAACz&#10;AwAAAAA=&#10;">
                  <v:fill on="f" focussize="0,0"/>
                  <v:stroke weight="0.352992125984252pt" color="#000000" joinstyle="round"/>
                  <v:imagedata o:title=""/>
                  <o:lock v:ext="edit" aspectratio="f"/>
                </v:line>
                <v:line id="直线 115" o:spid="_x0000_s1026" o:spt="20" style="position:absolute;left:3606;top:10136;height:855;width:0;" filled="f" stroked="t" coordsize="21600,21600" o:gfxdata="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QCNkugAAANwA&#10;AAAPAAAAAAAAAAEAIAAAACIAAABkcnMvZG93bnJldi54bWxQSwECFAAUAAAACACHTuJAMy8FnjsA&#10;AAA5AAAAEAAAAAAAAAABACAAAAAJAQAAZHJzL3NoYXBleG1sLnhtbFBLBQYAAAAABgAGAFsBAACz&#10;AwAAAAA=&#10;">
                  <v:fill on="f" focussize="0,0"/>
                  <v:stroke weight="0.352992125984252pt" color="#000000" joinstyle="round"/>
                  <v:imagedata o:title=""/>
                  <o:lock v:ext="edit" aspectratio="f"/>
                </v:line>
                <v:line id="直线 116" o:spid="_x0000_s1026" o:spt="20" style="position:absolute;left:8628;top:9948;flip:y;height:233;width:0;" filled="f" stroked="t" coordsize="21600,21600" o:gfxdata="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mTlrsAAADc&#10;AAAADwAAAAAAAAABACAAAAAiAAAAZHJzL2Rvd25yZXYueG1sUEsBAhQAFAAAAAgAh07iQDMvBZ47&#10;AAAAOQAAABAAAAAAAAAAAQAgAAAACgEAAGRycy9zaGFwZXhtbC54bWxQSwUGAAAAAAYABgBbAQAA&#10;tAMAAAAA&#10;">
                  <v:fill on="f" focussize="0,0"/>
                  <v:stroke weight="0.352992125984252pt" color="#000000" joinstyle="round"/>
                  <v:imagedata o:title=""/>
                  <o:lock v:ext="edit" aspectratio="f"/>
                </v:line>
                <v:line id="直线 117" o:spid="_x0000_s1026" o:spt="20" style="position:absolute;left:8628;top:10181;height:0;width:69;" filled="f" stroked="t" coordsize="21600,21600" o:gfxdata="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R6LugAAANwA&#10;AAAPAAAAAAAAAAEAIAAAACIAAABkcnMvZG93bnJldi54bWxQSwECFAAUAAAACACHTuJAMy8FnjsA&#10;AAA5AAAAEAAAAAAAAAABACAAAAAJAQAAZHJzL3NoYXBleG1sLnhtbFBLBQYAAAAABgAGAFsBAACz&#10;AwAAAAA=&#10;">
                  <v:fill on="f" focussize="0,0"/>
                  <v:stroke weight="0.352992125984252pt" color="#000000" joinstyle="round"/>
                  <v:imagedata o:title=""/>
                  <o:lock v:ext="edit" aspectratio="f"/>
                </v:line>
                <v:line id="直线 118" o:spid="_x0000_s1026" o:spt="20" style="position:absolute;left:8595;top:9797;height:2363;width:0;" filled="f" stroked="t" coordsize="21600,21600" o:gfxdata="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YRhm8AAAA&#10;3AAAAA8AAAAAAAAAAQAgAAAAIgAAAGRycy9kb3ducmV2LnhtbFBLAQIUABQAAAAIAIdO4kAzLwWe&#10;OwAAADkAAAAQAAAAAAAAAAEAIAAAAAsBAABkcnMvc2hhcGV4bWwueG1sUEsFBgAAAAAGAAYAWwEA&#10;ALUDAAAAAA==&#10;">
                  <v:fill on="f" focussize="0,0"/>
                  <v:stroke weight="0.352992125984252pt" color="#FFFFFF" joinstyle="round"/>
                  <v:imagedata o:title=""/>
                  <o:lock v:ext="edit" aspectratio="f"/>
                </v:line>
                <v:line id="直线 119" o:spid="_x0000_s1026" o:spt="20" style="position:absolute;left:8506;top:9797;height:0;width:698;" filled="f" stroked="t" coordsize="21600,21600" o:gfxdata="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aXNUvQAA&#10;ANwAAAAPAAAAAAAAAAEAIAAAACIAAABkcnMvZG93bnJldi54bWxQSwECFAAUAAAACACHTuJAMy8F&#10;njsAAAA5AAAAEAAAAAAAAAABACAAAAAMAQAAZHJzL3NoYXBleG1sLnhtbFBLBQYAAAAABgAGAFsB&#10;AAC2AwAAAAA=&#10;">
                  <v:fill on="f" focussize="0,0"/>
                  <v:stroke weight="0.352992125984252pt" color="#E71E00" joinstyle="round"/>
                  <v:imagedata o:title=""/>
                  <o:lock v:ext="edit" aspectratio="f"/>
                </v:line>
                <v:line id="直线 120" o:spid="_x0000_s1026" o:spt="20" style="position:absolute;left:8282;top:9904;height:0;width:224;" filled="f" stroked="t" coordsize="21600,21600" o:gfxdata="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ucm&#10;wAAAANwAAAAPAAAAAAAAAAEAIAAAACIAAABkcnMvZG93bnJldi54bWxQSwECFAAUAAAACACHTuJA&#10;My8FnjsAAAA5AAAAEAAAAAAAAAABACAAAAAPAQAAZHJzL3NoYXBleG1sLnhtbFBLBQYAAAAABgAG&#10;AFsBAAC5AwAAAAA=&#10;">
                  <v:fill on="f" focussize="0,0"/>
                  <v:stroke weight="0.352992125984252pt" color="#E71E00" joinstyle="round"/>
                  <v:imagedata o:title=""/>
                  <o:lock v:ext="edit" aspectratio="f"/>
                </v:line>
                <v:line id="直线 121" o:spid="_x0000_s1026" o:spt="20" style="position:absolute;left:8282;top:10512;height:0;width:224;" filled="f" stroked="t" coordsize="21600,21600" o:gfxdata="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6Qr28AAAA&#10;3AAAAA8AAAAAAAAAAQAgAAAAIgAAAGRycy9kb3ducmV2LnhtbFBLAQIUABQAAAAIAIdO4kAzLwWe&#10;OwAAADkAAAAQAAAAAAAAAAEAIAAAAAsBAABkcnMvc2hhcGV4bWwueG1sUEsFBgAAAAAGAAYAWwEA&#10;ALUDAAAAAA==&#10;">
                  <v:fill on="f" focussize="0,0"/>
                  <v:stroke weight="0.352992125984252pt" color="#E71E00" joinstyle="round"/>
                  <v:imagedata o:title=""/>
                  <o:lock v:ext="edit" aspectratio="f"/>
                </v:line>
                <v:line id="直线 122" o:spid="_x0000_s1026" o:spt="20" style="position:absolute;left:8282;top:11099;height:0;width:226;" filled="f" stroked="t" coordsize="21600,21600" o:gfxdata="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WX39&#10;wAAAANwAAAAPAAAAAAAAAAEAIAAAACIAAABkcnMvZG93bnJldi54bWxQSwECFAAUAAAACACHTuJA&#10;My8FnjsAAAA5AAAAEAAAAAAAAAABACAAAAAPAQAAZHJzL3NoYXBleG1sLnhtbFBLBQYAAAAABgAG&#10;AFsBAAC5AwAAAAA=&#10;">
                  <v:fill on="f" focussize="0,0"/>
                  <v:stroke weight="0.352992125984252pt" color="#E71E00" joinstyle="round"/>
                  <v:imagedata o:title=""/>
                  <o:lock v:ext="edit" aspectratio="f"/>
                </v:line>
                <v:line id="直线 123" o:spid="_x0000_s1026" o:spt="20" style="position:absolute;left:8282;top:11699;height:0;width:226;" filled="f" stroked="t" coordsize="21600,21600" o:gfxdata="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V2Ga8AAAA&#10;3AAAAA8AAAAAAAAAAQAgAAAAIgAAAGRycy9kb3ducmV2LnhtbFBLAQIUABQAAAAIAIdO4kAzLwWe&#10;OwAAADkAAAAQAAAAAAAAAAEAIAAAAAsBAABkcnMvc2hhcGV4bWwueG1sUEsFBgAAAAAGAAYAWwEA&#10;ALUDAAAAAA==&#10;">
                  <v:fill on="f" focussize="0,0"/>
                  <v:stroke weight="0.352992125984252pt" color="#E71E00" joinstyle="round"/>
                  <v:imagedata o:title=""/>
                  <o:lock v:ext="edit" aspectratio="f"/>
                </v:line>
                <v:rect id="矩形 124" o:spid="_x0000_s1026" o:spt="1" style="position:absolute;left:8697;top:9989;height:291;width:510;" fillcolor="#D1D4D7" filled="t" stroked="f" coordsize="21600,21600" o:gfxdata="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F/gJugAAANwA&#10;AAAPAAAAAAAAAAEAIAAAACIAAABkcnMvZG93bnJldi54bWxQSwECFAAUAAAACACHTuJAMy8FnjsA&#10;AAA5AAAAEAAAAAAAAAABACAAAAAJAQAAZHJzL3NoYXBleG1sLnhtbFBLBQYAAAAABgAGAFsBAACz&#10;AwAAAAA=&#10;">
                  <v:fill on="t" focussize="0,0"/>
                  <v:stroke on="f"/>
                  <v:imagedata o:title=""/>
                  <o:lock v:ext="edit" aspectratio="f"/>
                </v:rect>
                <v:rect id="矩形 125" o:spid="_x0000_s1026" o:spt="1" style="position:absolute;left:8697;top:9989;height:291;width:510;" filled="f" stroked="t" coordsize="21600,21600" o:gfxdata="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TYLLsAAADc&#10;AAAADwAAAAAAAAABACAAAAAiAAAAZHJzL2Rvd25yZXYueG1sUEsBAhQAFAAAAAgAh07iQDMvBZ47&#10;AAAAOQAAABAAAAAAAAAAAQAgAAAACgEAAGRycy9zaGFwZXhtbC54bWxQSwUGAAAAAAYABgBbAQAA&#10;tAMAAAAA&#10;">
                  <v:fill on="f" focussize="0,0"/>
                  <v:stroke weight="0.352992125984252pt" color="#000000" joinstyle="miter"/>
                  <v:imagedata o:title=""/>
                  <o:lock v:ext="edit" aspectratio="f"/>
                </v:rect>
                <v:line id="直线 126" o:spid="_x0000_s1026" o:spt="20" style="position:absolute;left:988;top:9224;height:3341;width:0;" filled="f" stroked="t" coordsize="21600,21600" o:gfxdata="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cC3NugAAANwA&#10;AAAPAAAAAAAAAAEAIAAAACIAAABkcnMvZG93bnJldi54bWxQSwECFAAUAAAACACHTuJAMy8FnjsA&#10;AAA5AAAAEAAAAAAAAAABACAAAAAJAQAAZHJzL3NoYXBleG1sLnhtbFBLBQYAAAAABgAGAFsBAACz&#10;AwAAAAA=&#10;">
                  <v:fill on="f" focussize="0,0"/>
                  <v:stroke weight="0.352992125984252pt" color="#000000" joinstyle="round"/>
                  <v:imagedata o:title=""/>
                  <o:lock v:ext="edit" aspectratio="f"/>
                </v:line>
                <v:line id="直线 127" o:spid="_x0000_s1026" o:spt="20" style="position:absolute;left:2640;top:9226;height:3339;width:0;" filled="f" stroked="t" coordsize="21600,21600" o:gfxdata="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PIhWugAAANwA&#10;AAAPAAAAAAAAAAEAIAAAACIAAABkcnMvZG93bnJldi54bWxQSwECFAAUAAAACACHTuJAMy8FnjsA&#10;AAA5AAAAEAAAAAAAAAABACAAAAAJAQAAZHJzL3NoYXBleG1sLnhtbFBLBQYAAAAABgAGAFsBAACz&#10;AwAAAAA=&#10;">
                  <v:fill on="f" focussize="0,0"/>
                  <v:stroke weight="0.352992125984252pt" color="#000000" joinstyle="round"/>
                  <v:imagedata o:title=""/>
                  <o:lock v:ext="edit" aspectratio="f"/>
                </v:line>
                <v:line id="直线 128" o:spid="_x0000_s1026" o:spt="20" style="position:absolute;left:4387;top:9226;height:3339;width:0;" filled="f" stroked="t" coordsize="21600,21600" o:gfxdata="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7hYhugAAANwA&#10;AAAPAAAAAAAAAAEAIAAAACIAAABkcnMvZG93bnJldi54bWxQSwECFAAUAAAACACHTuJAMy8FnjsA&#10;AAA5AAAAEAAAAAAAAAABACAAAAAJAQAAZHJzL3NoYXBleG1sLnhtbFBLBQYAAAAABgAGAFsBAACz&#10;AwAAAAA=&#10;">
                  <v:fill on="f" focussize="0,0"/>
                  <v:stroke weight="0.352992125984252pt" color="#000000" joinstyle="round"/>
                  <v:imagedata o:title=""/>
                  <o:lock v:ext="edit" aspectratio="f"/>
                </v:line>
                <v:line id="直线 129" o:spid="_x0000_s1026" o:spt="20" style="position:absolute;left:6131;top:9226;height:3339;width:0;" filled="f" stroked="t" coordsize="21600,21600" o:gfxdata="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orO6ugAAANwA&#10;AAAPAAAAAAAAAAEAIAAAACIAAABkcnMvZG93bnJldi54bWxQSwECFAAUAAAACACHTuJAMy8FnjsA&#10;AAA5AAAAEAAAAAAAAAABACAAAAAJAQAAZHJzL3NoYXBleG1sLnhtbFBLBQYAAAAABgAGAFsBAACz&#10;AwAAAAA=&#10;">
                  <v:fill on="f" focussize="0,0"/>
                  <v:stroke weight="0.352992125984252pt" color="#000000" joinstyle="round"/>
                  <v:imagedata o:title=""/>
                  <o:lock v:ext="edit" aspectratio="f"/>
                </v:line>
                <v:line id="直线 130" o:spid="_x0000_s1026" o:spt="20" style="position:absolute;left:7759;top:9226;height:3339;width:0;" filled="f" stroked="t" coordsize="21600,21600" o:gfxdata="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PSfIvQAA&#10;ANwAAAAPAAAAAAAAAAEAIAAAACIAAABkcnMvZG93bnJldi54bWxQSwECFAAUAAAACACHTuJAMy8F&#10;njsAAAA5AAAAEAAAAAAAAAABACAAAAAMAQAAZHJzL3NoYXBleG1sLnhtbFBLBQYAAAAABgAGAFsB&#10;AAC2AwAAAAA=&#10;">
                  <v:fill on="f" focussize="0,0"/>
                  <v:stroke weight="0.352992125984252pt" color="#000000" joinstyle="round"/>
                  <v:imagedata o:title=""/>
                  <o:lock v:ext="edit" aspectratio="f"/>
                </v:line>
                <v:shape id="图片 131" o:spid="_x0000_s1026" o:spt="75" alt="" type="#_x0000_t75" style="position:absolute;left:1787;top:9169;height:3589;width:29;" filled="f" o:preferrelative="t" stroked="f" coordsize="21600,21600" o:gfxdata="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MDxC8AAAA&#10;3AAAAA8AAAAAAAAAAQAgAAAAIgAAAGRycy9kb3ducmV2LnhtbFBLAQIUABQAAAAIAIdO4kAzLwWe&#10;OwAAADkAAAAQAAAAAAAAAAEAIAAAAAsBAABkcnMvc2hhcGV4bWwueG1sUEsFBgAAAAAGAAYAWwEA&#10;ALUDAAAAAA==&#10;">
                  <v:fill on="f" focussize="0,0"/>
                  <v:stroke on="f"/>
                  <v:imagedata r:id="rId37" o:title=""/>
                  <o:lock v:ext="edit" aspectratio="t"/>
                </v:shape>
                <v:shape id="图片 132" o:spid="_x0000_s1026" o:spt="75" alt="" type="#_x0000_t75" style="position:absolute;left:3442;top:9169;height:3589;width:60;" filled="f" o:preferrelative="t" stroked="f" coordsize="21600,21600" o:gfxdata="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Lqb4A&#10;AADcAAAADwAAAAAAAAABACAAAAAiAAAAZHJzL2Rvd25yZXYueG1sUEsBAhQAFAAAAAgAh07iQDMv&#10;BZ47AAAAOQAAABAAAAAAAAAAAQAgAAAADQEAAGRycy9zaGFwZXhtbC54bWxQSwUGAAAAAAYABgBb&#10;AQAAtwMAAAAA&#10;">
                  <v:fill on="f" focussize="0,0"/>
                  <v:stroke on="f"/>
                  <v:imagedata r:id="rId38" o:title=""/>
                  <o:lock v:ext="edit" aspectratio="t"/>
                </v:shape>
                <v:shape id="图片 133" o:spid="_x0000_s1026" o:spt="75" alt="" type="#_x0000_t75" style="position:absolute;left:5189;top:9169;height:3589;width:29;" filled="f" o:preferrelative="t" stroked="f" coordsize="21600,21600" o:gfxdata="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lsmrugAAANwA&#10;AAAPAAAAAAAAAAEAIAAAACIAAABkcnMvZG93bnJldi54bWxQSwECFAAUAAAACACHTuJAMy8FnjsA&#10;AAA5AAAAEAAAAAAAAAABACAAAAAJAQAAZHJzL3NoYXBleG1sLnhtbFBLBQYAAAAABgAGAFsBAACz&#10;AwAAAAA=&#10;">
                  <v:fill on="f" focussize="0,0"/>
                  <v:stroke on="f"/>
                  <v:imagedata r:id="rId37" o:title=""/>
                  <o:lock v:ext="edit" aspectratio="t"/>
                </v:shape>
                <v:shape id="图片 134" o:spid="_x0000_s1026" o:spt="75" alt="" type="#_x0000_t75" style="position:absolute;left:6920;top:9169;height:3589;width:29;" filled="f" o:preferrelative="t" stroked="f" coordsize="21600,21600" o:gfxdata="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EV9y8AAAA&#10;3AAAAA8AAAAAAAAAAQAgAAAAIgAAAGRycy9kb3ducmV2LnhtbFBLAQIUABQAAAAIAIdO4kAzLwWe&#10;OwAAADkAAAAQAAAAAAAAAAEAIAAAAAsBAABkcnMvc2hhcGV4bWwueG1sUEsFBgAAAAAGAAYAWwEA&#10;ALUDAAAAAA==&#10;">
                  <v:fill on="f" focussize="0,0"/>
                  <v:stroke on="f"/>
                  <v:imagedata r:id="rId37" o:title=""/>
                  <o:lock v:ext="edit" aspectratio="t"/>
                </v:shape>
                <v:shape id="图片 135" o:spid="_x0000_s1026" o:spt="75" alt="" type="#_x0000_t75" style="position:absolute;left:8580;top:9169;height:3589;width:29;" filled="f" o:preferrelative="t" stroked="f" coordsize="21600,21600" o:gfxdata="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gjyR7sAAADc&#10;AAAADwAAAAAAAAABACAAAAAiAAAAZHJzL2Rvd25yZXYueG1sUEsBAhQAFAAAAAgAh07iQDMvBZ47&#10;AAAAOQAAABAAAAAAAAAAAQAgAAAACgEAAGRycy9zaGFwZXhtbC54bWxQSwUGAAAAAAYABgBbAQAA&#10;tAMAAAAA&#10;">
                  <v:fill on="f" focussize="0,0"/>
                  <v:stroke on="f"/>
                  <v:imagedata r:id="rId37" o:title=""/>
                  <o:lock v:ext="edit" aspectratio="t"/>
                </v:shape>
                <v:line id="直线 136" o:spid="_x0000_s1026" o:spt="20" style="position:absolute;left:6576;top:10132;height:0;width:481;" filled="f" stroked="t" coordsize="21600,21600" o:gfxdata="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HOdwugAAANwA&#10;AAAPAAAAAAAAAAEAIAAAACIAAABkcnMvZG93bnJldi54bWxQSwECFAAUAAAACACHTuJAMy8FnjsA&#10;AAA5AAAAEAAAAAAAAAABACAAAAAJAQAAZHJzL3NoYXBleG1sLnhtbFBLBQYAAAAABgAGAFsBAACz&#10;AwAAAAA=&#10;">
                  <v:fill on="f" focussize="0,0"/>
                  <v:stroke weight="0.352992125984252pt" color="#000000" joinstyle="round"/>
                  <v:imagedata o:title=""/>
                  <o:lock v:ext="edit" aspectratio="f"/>
                </v:line>
                <v:rect id="矩形 137" o:spid="_x0000_s1026" o:spt="1" style="position:absolute;left:7056;top:9990;height:291;width:510;" fillcolor="#D1D4D7" filled="t" stroked="f" coordsize="21600,21600" o:gfxdata="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eSqsC2AAAA3AAAAA8A&#10;AAAAAAAAAQAgAAAAIgAAAGRycy9kb3ducmV2LnhtbFBLAQIUABQAAAAIAIdO4kAzLwWeOwAAADkA&#10;AAAQAAAAAAAAAAEAIAAAAAUBAABkcnMvc2hhcGV4bWwueG1sUEsFBgAAAAAGAAYAWwEAAK8DAAAA&#10;AA==&#10;">
                  <v:fill on="t" focussize="0,0"/>
                  <v:stroke on="f"/>
                  <v:imagedata o:title=""/>
                  <o:lock v:ext="edit" aspectratio="f"/>
                </v:rect>
                <v:rect id="矩形 138" o:spid="_x0000_s1026" o:spt="1" style="position:absolute;left:7056;top:9990;height:291;width:510;" filled="f" stroked="t" coordsize="21600,21600" o:gfxdata="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PsQm8AAAA&#10;3AAAAA8AAAAAAAAAAQAgAAAAIgAAAGRycy9kb3ducmV2LnhtbFBLAQIUABQAAAAIAIdO4kAzLwWe&#10;OwAAADkAAAAQAAAAAAAAAAEAIAAAAAsBAABkcnMvc2hhcGV4bWwueG1sUEsFBgAAAAAGAAYAWwEA&#10;ALUDAAAAAA==&#10;">
                  <v:fill on="f" focussize="0,0"/>
                  <v:stroke weight="0.352992125984252pt" color="#000000" joinstyle="miter"/>
                  <v:imagedata o:title=""/>
                  <o:lock v:ext="edit" aspectratio="f"/>
                </v:rect>
                <v:line id="直线 139" o:spid="_x0000_s1026" o:spt="20" style="position:absolute;left:6580;top:10718;height:0;width:618;" filled="f" stroked="t" coordsize="21600,21600" o:gfxdata="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znkHugAAANwA&#10;AAAPAAAAAAAAAAEAIAAAACIAAABkcnMvZG93bnJldi54bWxQSwECFAAUAAAACACHTuJAMy8FnjsA&#10;AAA5AAAAEAAAAAAAAAABACAAAAAJAQAAZHJzL3NoYXBleG1sLnhtbFBLBQYAAAAABgAGAFsBAACz&#10;AwAAAAA=&#10;">
                  <v:fill on="f" focussize="0,0"/>
                  <v:stroke weight="0.352992125984252pt" color="#000000" joinstyle="round"/>
                  <v:imagedata o:title=""/>
                  <o:lock v:ext="edit" aspectratio="f"/>
                </v:line>
                <v:shape id="任意多边形 140" o:spid="_x0000_s1026" o:spt="100" style="position:absolute;left:3602;top:10996;height:303;width:3456;" filled="f" stroked="t" coordsize="3456,303" o:gfxdata="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roL4A&#10;AADcAAAADwAAAAAAAAABACAAAAAiAAAAZHJzL2Rvd25yZXYueG1sUEsBAhQAFAAAAAgAh07iQDMv&#10;BZ47AAAAOQAAABAAAAAAAAAAAQAgAAAADQEAAGRycy9zaGFwZXhtbC54bWxQSwUGAAAAAAYABgBb&#10;AQAAtwMAAAAA&#10;" path="m2895,302l3455,302m0,0l163,0e">
                  <v:fill on="f" focussize="0,0"/>
                  <v:stroke weight="0.352992125984252pt" color="#000000" joinstyle="round"/>
                  <v:imagedata o:title=""/>
                  <o:lock v:ext="edit" aspectratio="f"/>
                </v:shape>
                <v:rect id="矩形 141" o:spid="_x0000_s1026" o:spt="1" style="position:absolute;left:7057;top:11157;height:291;width:510;" fillcolor="#D1D4D7" filled="t" stroked="f" coordsize="21600,21600" o:gfxdata="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t+gxbgAAADcAAAA&#10;DwAAAAAAAAABACAAAAAiAAAAZHJzL2Rvd25yZXYueG1sUEsBAhQAFAAAAAgAh07iQDMvBZ47AAAA&#10;OQAAABAAAAAAAAAAAQAgAAAABwEAAGRycy9zaGFwZXhtbC54bWxQSwUGAAAAAAYABgBbAQAAsQMA&#10;AAAA&#10;">
                  <v:fill on="t" focussize="0,0"/>
                  <v:stroke on="f"/>
                  <v:imagedata o:title=""/>
                  <o:lock v:ext="edit" aspectratio="f"/>
                </v:rect>
                <v:rect id="矩形 142" o:spid="_x0000_s1026" o:spt="1" style="position:absolute;left:7057;top:11157;height:291;width:510;" filled="f" stroked="t" coordsize="21600,21600" o:gfxdata="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zGju/&#10;AAAA3AAAAA8AAAAAAAAAAQAgAAAAIgAAAGRycy9kb3ducmV2LnhtbFBLAQIUABQAAAAIAIdO4kAz&#10;LwWeOwAAADkAAAAQAAAAAAAAAAEAIAAAAA4BAABkcnMvc2hhcGV4bWwueG1sUEsFBgAAAAAGAAYA&#10;WwEAALgDAAAAAA==&#10;">
                  <v:fill on="f" focussize="0,0"/>
                  <v:stroke weight="0.352992125984252pt" color="#000000" joinstyle="miter"/>
                  <v:imagedata o:title=""/>
                  <o:lock v:ext="edit" aspectratio="f"/>
                </v:rect>
                <v:rect id="矩形 143" o:spid="_x0000_s1026" o:spt="1" style="position:absolute;left:3765;top:10851;height:291;width:510;" fillcolor="#D1D4D7" filled="t" stroked="f" coordsize="21600,21600" o:gfxdata="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1wOh65AAAA3AAA&#10;AA8AAAAAAAAAAQAgAAAAIgAAAGRycy9kb3ducmV2LnhtbFBLAQIUABQAAAAIAIdO4kAzLwWeOwAA&#10;ADkAAAAQAAAAAAAAAAEAIAAAAAgBAABkcnMvc2hhcGV4bWwueG1sUEsFBgAAAAAGAAYAWwEAALID&#10;AAAAAA==&#10;">
                  <v:fill on="t" focussize="0,0"/>
                  <v:stroke on="f"/>
                  <v:imagedata o:title=""/>
                  <o:lock v:ext="edit" aspectratio="f"/>
                </v:rect>
                <v:rect id="矩形 144" o:spid="_x0000_s1026" o:spt="1" style="position:absolute;left:3765;top:10851;height:291;width:510;" filled="f" stroked="t" coordsize="21600,21600" o:gfxdata="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tIde8AAAA&#10;3AAAAA8AAAAAAAAAAQAgAAAAIgAAAGRycy9kb3ducmV2LnhtbFBLAQIUABQAAAAIAIdO4kAzLwWe&#10;OwAAADkAAAAQAAAAAAAAAAEAIAAAAAsBAABkcnMvc2hhcGV4bWwueG1sUEsFBgAAAAAGAAYAWwEA&#10;ALUDAAAAAA==&#10;">
                  <v:fill on="f" focussize="0,0"/>
                  <v:stroke weight="0.352992125984252pt" color="#000000" joinstyle="miter"/>
                  <v:imagedata o:title=""/>
                  <o:lock v:ext="edit" aspectratio="f"/>
                </v:rect>
                <v:line id="直线 145" o:spid="_x0000_s1026" o:spt="20" style="position:absolute;left:8281;top:9948;height:0;width:352;" filled="f" stroked="t" coordsize="21600,21600" o:gfxdata="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LOnZugAAANwA&#10;AAAPAAAAAAAAAAEAIAAAACIAAABkcnMvZG93bnJldi54bWxQSwECFAAUAAAACACHTuJAMy8FnjsA&#10;AAA5AAAAEAAAAAAAAAABACAAAAAJAQAAZHJzL3NoYXBleG1sLnhtbFBLBQYAAAAABgAGAFsBAACz&#10;AwAAAAA=&#10;">
                  <v:fill on="f" focussize="0,0"/>
                  <v:stroke weight="0.352992125984252pt" color="#000000" joinstyle="round"/>
                  <v:imagedata o:title=""/>
                  <o:lock v:ext="edit" aspectratio="f"/>
                </v:line>
                <v:line id="直线 146" o:spid="_x0000_s1026" o:spt="20" style="position:absolute;left:8280;top:11777;height:0;width:153;" filled="f" stroked="t" coordsize="21600,21600" o:gfxdata="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xXGtugAAANwA&#10;AAAPAAAAAAAAAAEAIAAAACIAAABkcnMvZG93bnJldi54bWxQSwECFAAUAAAACACHTuJAMy8FnjsA&#10;AAA5AAAAEAAAAAAAAAABACAAAAAJAQAAZHJzL3NoYXBleG1sLnhtbFBLBQYAAAAABgAGAFsBAACz&#10;AwAAAAA=&#10;">
                  <v:fill on="f" focussize="0,0"/>
                  <v:stroke weight="0.352992125984252pt" color="#000000" joinstyle="round"/>
                  <v:imagedata o:title=""/>
                  <o:lock v:ext="edit" aspectratio="f"/>
                </v:line>
                <v:line id="直线 147" o:spid="_x0000_s1026" o:spt="20" style="position:absolute;left:8433;top:11775;height:211;width:0;" filled="f" stroked="t" coordsize="21600,21600" o:gfxdata="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nUNrsAAADc&#10;AAAADwAAAAAAAAABACAAAAAiAAAAZHJzL2Rvd25yZXYueG1sUEsBAhQAFAAAAAgAh07iQDMvBZ47&#10;AAAAOQAAABAAAAAAAAAAAQAgAAAACgEAAGRycy9zaGFwZXhtbC54bWxQSwUGAAAAAAYABgBbAQAA&#10;tAMAAAAA&#10;">
                  <v:fill on="f" focussize="0,0"/>
                  <v:stroke weight="0.352992125984252pt" color="#000000" joinstyle="round"/>
                  <v:imagedata o:title=""/>
                  <o:lock v:ext="edit" aspectratio="f"/>
                </v:line>
                <v:line id="直线 148" o:spid="_x0000_s1026" o:spt="20" style="position:absolute;left:8280;top:10583;height:0;width:153;" filled="f" stroked="t" coordsize="21600,21600" o:gfxdata="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tKQbsAAADc&#10;AAAADwAAAAAAAAABACAAAAAiAAAAZHJzL2Rvd25yZXYueG1sUEsBAhQAFAAAAAgAh07iQDMvBZ47&#10;AAAAOQAAABAAAAAAAAAAAQAgAAAACgEAAGRycy9zaGFwZXhtbC54bWxQSwUGAAAAAAYABgBbAQAA&#10;tAMAAAAA&#10;">
                  <v:fill on="f" focussize="0,0"/>
                  <v:stroke weight="0.352992125984252pt" color="#000000" joinstyle="round"/>
                  <v:imagedata o:title=""/>
                  <o:lock v:ext="edit" aspectratio="f"/>
                </v:line>
                <v:line id="直线 149" o:spid="_x0000_s1026" o:spt="20" style="position:absolute;left:8280;top:11145;height:0;width:153;" filled="f" stroked="t" coordsize="21600,21600" o:gfxdata="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F+/augAAANwA&#10;AAAPAAAAAAAAAAEAIAAAACIAAABkcnMvZG93bnJldi54bWxQSwECFAAUAAAACACHTuJAMy8FnjsA&#10;AAA5AAAAEAAAAAAAAAABACAAAAAJAQAAZHJzL3NoYXBleG1sLnhtbFBLBQYAAAAABgAGAFsBAACz&#10;AwAAAAA=&#10;">
                  <v:fill on="f" focussize="0,0"/>
                  <v:stroke weight="0.352992125984252pt" color="#000000" joinstyle="round"/>
                  <v:imagedata o:title=""/>
                  <o:lock v:ext="edit" aspectratio="f"/>
                </v:line>
                <v:line id="直线 150" o:spid="_x0000_s1026" o:spt="20" style="position:absolute;left:8433;top:10580;height:567;width:0;" filled="f" stroked="t" coordsize="21600,21600" o:gfxdata="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iHuovQAA&#10;ANwAAAAPAAAAAAAAAAEAIAAAACIAAABkcnMvZG93bnJldi54bWxQSwECFAAUAAAACACHTuJAMy8F&#10;njsAAAA5AAAAEAAAAAAAAAABACAAAAAMAQAAZHJzL3NoYXBleG1sLnhtbFBLBQYAAAAABgAGAFsB&#10;AAC2AwAAAAA=&#10;">
                  <v:fill on="f" focussize="0,0"/>
                  <v:stroke weight="0.352992125984252pt" color="#000000" joinstyle="round"/>
                  <v:imagedata o:title=""/>
                  <o:lock v:ext="edit" aspectratio="f"/>
                </v:line>
                <v:line id="直线 151" o:spid="_x0000_s1026" o:spt="20" style="position:absolute;left:8280;top:11181;height:0;width:153;" filled="f" stroked="t" coordsize="21600,21600" o:gfxdata="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xN4zugAAANwA&#10;AAAPAAAAAAAAAAEAIAAAACIAAABkcnMvZG93bnJldi54bWxQSwECFAAUAAAACACHTuJAMy8FnjsA&#10;AAA5AAAAEAAAAAAAAAABACAAAAAJAQAAZHJzL3NoYXBleG1sLnhtbFBLBQYAAAAABgAGAFsBAACz&#10;AwAAAAA=&#10;">
                  <v:fill on="f" focussize="0,0"/>
                  <v:stroke weight="0.352992125984252pt" color="#000000" joinstyle="round"/>
                  <v:imagedata o:title=""/>
                  <o:lock v:ext="edit" aspectratio="f"/>
                </v:line>
                <v:line id="直线 152" o:spid="_x0000_s1026" o:spt="20" style="position:absolute;left:8280;top:11743;height:0;width:153;" filled="f" stroked="t" coordsize="21600,21600" o:gfxdata="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ATTvQAA&#10;ANwAAAAPAAAAAAAAAAEAIAAAACIAAABkcnMvZG93bnJldi54bWxQSwECFAAUAAAACACHTuJAMy8F&#10;njsAAAA5AAAAEAAAAAAAAAABACAAAAAMAQAAZHJzL3NoYXBleG1sLnhtbFBLBQYAAAAABgAGAFsB&#10;AAC2AwAAAAA=&#10;">
                  <v:fill on="f" focussize="0,0"/>
                  <v:stroke weight="0.352992125984252pt" color="#000000" joinstyle="round"/>
                  <v:imagedata o:title=""/>
                  <o:lock v:ext="edit" aspectratio="f"/>
                </v:line>
                <v:line id="直线 153" o:spid="_x0000_s1026" o:spt="20" style="position:absolute;left:8433;top:11179;height:567;width:0;" filled="f" stroked="t" coordsize="21600,21600" o:gfxdata="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tKFIugAAANwA&#10;AAAPAAAAAAAAAAEAIAAAACIAAABkcnMvZG93bnJldi54bWxQSwECFAAUAAAACACHTuJAMy8FnjsA&#10;AAA5AAAAEAAAAAAAAAABACAAAAAJAQAAZHJzL3NoYXBleG1sLnhtbFBLBQYAAAAABgAGAFsBAACz&#10;AwAAAAA=&#10;">
                  <v:fill on="f" focussize="0,0"/>
                  <v:stroke weight="0.352992125984252pt" color="#000000" joinstyle="round"/>
                  <v:imagedata o:title=""/>
                  <o:lock v:ext="edit" aspectratio="f"/>
                </v:line>
                <v:line id="直线 154" o:spid="_x0000_s1026" o:spt="20" style="position:absolute;left:8280;top:9989;height:0;width:153;" filled="f" stroked="t" coordsize="21600,21600" o:gfxdata="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Zj8/ugAAANwA&#10;AAAPAAAAAAAAAAEAIAAAACIAAABkcnMvZG93bnJldi54bWxQSwECFAAUAAAACACHTuJAMy8FnjsA&#10;AAA5AAAAEAAAAAAAAAABACAAAAAJAQAAZHJzL3NoYXBleG1sLnhtbFBLBQYAAAAABgAGAFsBAACz&#10;AwAAAAA=&#10;">
                  <v:fill on="f" focussize="0,0"/>
                  <v:stroke weight="0.352992125984252pt" color="#000000" joinstyle="round"/>
                  <v:imagedata o:title=""/>
                  <o:lock v:ext="edit" aspectratio="f"/>
                </v:line>
                <v:line id="直线 155" o:spid="_x0000_s1026" o:spt="20" style="position:absolute;left:8280;top:10551;height:0;width:153;" filled="f" stroked="t" coordsize="21600,21600" o:gfxdata="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KpqkugAAANwA&#10;AAAPAAAAAAAAAAEAIAAAACIAAABkcnMvZG93bnJldi54bWxQSwECFAAUAAAACACHTuJAMy8FnjsA&#10;AAA5AAAAEAAAAAAAAAABACAAAAAJAQAAZHJzL3NoYXBleG1sLnhtbFBLBQYAAAAABgAGAFsBAACz&#10;AwAAAAA=&#10;">
                  <v:fill on="f" focussize="0,0"/>
                  <v:stroke weight="0.352992125984252pt" color="#000000" joinstyle="round"/>
                  <v:imagedata o:title=""/>
                  <o:lock v:ext="edit" aspectratio="f"/>
                </v:line>
                <v:line id="直线 156" o:spid="_x0000_s1026" o:spt="20" style="position:absolute;left:8433;top:9987;height:565;width:0;" filled="f" stroked="t" coordsize="21600,21600" o:gfxdata="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wwLQugAAANwA&#10;AAAPAAAAAAAAAAEAIAAAACIAAABkcnMvZG93bnJldi54bWxQSwECFAAUAAAACACHTuJAMy8FnjsA&#10;AAA5AAAAEAAAAAAAAAABACAAAAAJAQAAZHJzL3NoYXBleG1sLnhtbFBLBQYAAAAABgAGAFsBAACz&#10;AwAAAAA=&#10;">
                  <v:fill on="f" focussize="0,0"/>
                  <v:stroke weight="0.352992125984252pt" color="#000000" joinstyle="round"/>
                  <v:imagedata o:title=""/>
                  <o:lock v:ext="edit" aspectratio="f"/>
                </v:line>
                <v:line id="直线 157" o:spid="_x0000_s1026" o:spt="20" style="position:absolute;left:8507;top:9794;flip:y;height:1908;width:0;" filled="f" stroked="t" coordsize="21600,21600" o:gfxdata="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hOYXvQAA&#10;ANwAAAAPAAAAAAAAAAEAIAAAACIAAABkcnMvZG93bnJldi54bWxQSwECFAAUAAAACACHTuJAMy8F&#10;njsAAAA5AAAAEAAAAAAAAAABACAAAAAMAQAAZHJzL3NoYXBleG1sLnhtbFBLBQYAAAAABgAGAFsB&#10;AAC2AwAAAAA=&#10;">
                  <v:fill on="f" focussize="0,0"/>
                  <v:stroke weight="0.352992125984252pt" color="#E71E00" joinstyle="round"/>
                  <v:imagedata o:title=""/>
                  <o:lock v:ext="edit" aspectratio="f"/>
                </v:line>
                <v:shape id="图片 158" o:spid="_x0000_s1026" o:spt="75" alt="" type="#_x0000_t75" style="position:absolute;left:6221;top:11551;height:664;width:559;" filled="f" o:preferrelative="t" stroked="f" coordsize="21600,21600" o:gfxdata="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pa0e8AAAA&#10;3AAAAA8AAAAAAAAAAQAgAAAAIgAAAGRycy9kb3ducmV2LnhtbFBLAQIUABQAAAAIAIdO4kAzLwWe&#10;OwAAADkAAAAQAAAAAAAAAAEAIAAAAAsBAABkcnMvc2hhcGV4bWwueG1sUEsFBgAAAAAGAAYAWwEA&#10;ALUDAAAAAA==&#10;">
                  <v:fill on="f" focussize="0,0"/>
                  <v:stroke on="f"/>
                  <v:imagedata r:id="rId39" o:title=""/>
                  <o:lock v:ext="edit" aspectratio="t"/>
                </v:shape>
                <v:shape id="图片 159" o:spid="_x0000_s1026" o:spt="75" alt="" type="#_x0000_t75" style="position:absolute;left:7861;top:12101;height:664;width:559;" filled="f" o:preferrelative="t" stroked="f" coordsize="21600,21600" o:gfxdata="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uYXa8AAAA&#10;3AAAAA8AAAAAAAAAAQAgAAAAIgAAAGRycy9kb3ducmV2LnhtbFBLAQIUABQAAAAIAIdO4kAzLwWe&#10;OwAAADkAAAAQAAAAAAAAAAEAIAAAAAsBAABkcnMvc2hhcGV4bWwueG1sUEsFBgAAAAAGAAYAWwEA&#10;ALUDAAAAAA==&#10;">
                  <v:fill on="f" focussize="0,0"/>
                  <v:stroke on="f"/>
                  <v:imagedata r:id="rId40" o:title=""/>
                  <o:lock v:ext="edit" aspectratio="t"/>
                </v:shape>
                <v:shape id="图片 160" o:spid="_x0000_s1026" o:spt="75" alt="" type="#_x0000_t75" style="position:absolute;left:2729;top:9135;height:193;width:193;" filled="f" o:preferrelative="t" stroked="f" coordsize="21600,21600" o:gfxdata="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2AZi/&#10;AAAA3AAAAA8AAAAAAAAAAQAgAAAAIgAAAGRycy9kb3ducmV2LnhtbFBLAQIUABQAAAAIAIdO4kAz&#10;LwWeOwAAADkAAAAQAAAAAAAAAAEAIAAAAA4BAABkcnMvc2hhcGV4bWwueG1sUEsFBgAAAAAGAAYA&#10;WwEAALgDAAAAAA==&#10;">
                  <v:fill on="f" focussize="0,0"/>
                  <v:stroke on="f"/>
                  <v:imagedata r:id="rId41" o:title=""/>
                  <o:lock v:ext="edit" aspectratio="t"/>
                </v:shape>
                <v:shape id="图片 161" o:spid="_x0000_s1026" o:spt="75" alt="" type="#_x0000_t75" style="position:absolute;left:4476;top:9135;height:193;width:193;" filled="f" o:preferrelative="t" stroked="f" coordsize="21600,21600" o:gfxdata="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6pAO8AAAA&#10;3AAAAA8AAAAAAAAAAQAgAAAAIgAAAGRycy9kb3ducmV2LnhtbFBLAQIUABQAAAAIAIdO4kAzLwWe&#10;OwAAADkAAAAQAAAAAAAAAAEAIAAAAAsBAABkcnMvc2hhcGV4bWwueG1sUEsFBgAAAAAGAAYAWwEA&#10;ALUDAAAAAA==&#10;">
                  <v:fill on="f" focussize="0,0"/>
                  <v:stroke on="f"/>
                  <v:imagedata r:id="rId41" o:title=""/>
                  <o:lock v:ext="edit" aspectratio="t"/>
                </v:shape>
                <v:shape id="图片 162" o:spid="_x0000_s1026" o:spt="75" alt="" type="#_x0000_t75" style="position:absolute;left:2706;top:9700;height:295;width:492;" filled="f" o:preferrelative="t" stroked="f" coordsize="21600,21600" o:gfxdata="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70Q&#10;wAAAANwAAAAPAAAAAAAAAAEAIAAAACIAAABkcnMvZG93bnJldi54bWxQSwECFAAUAAAACACHTuJA&#10;My8FnjsAAAA5AAAAEAAAAAAAAAABACAAAAAPAQAAZHJzL3NoYXBleG1sLnhtbFBLBQYAAAAABgAG&#10;AFsBAAC5AwAAAAA=&#10;">
                  <v:fill on="f" focussize="0,0"/>
                  <v:stroke on="f"/>
                  <v:imagedata r:id="rId42" o:title=""/>
                  <o:lock v:ext="edit" aspectratio="t"/>
                </v:shape>
                <v:shape id="图片 163" o:spid="_x0000_s1026" o:spt="75" alt="" type="#_x0000_t75" style="position:absolute;left:2725;top:10941;height:514;width:363;" filled="f" o:preferrelative="t" stroked="f" coordsize="21600,21600" o:gfxdata="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8PPbsAAADc&#10;AAAADwAAAAAAAAABACAAAAAiAAAAZHJzL2Rvd25yZXYueG1sUEsBAhQAFAAAAAgAh07iQDMvBZ47&#10;AAAAOQAAABAAAAAAAAAAAQAgAAAACgEAAGRycy9zaGFwZXhtbC54bWxQSwUGAAAAAAYABgBbAQAA&#10;tAMAAAAA&#10;">
                  <v:fill on="f" focussize="0,0"/>
                  <v:stroke on="f"/>
                  <v:imagedata r:id="rId43" o:title=""/>
                  <o:lock v:ext="edit" aspectratio="t"/>
                </v:shape>
              </v:group>
            </w:pict>
          </mc:Fallback>
        </mc:AlternateContent>
      </w:r>
      <w:r>
        <mc:AlternateContent>
          <mc:Choice Requires="wpg">
            <w:drawing>
              <wp:anchor distT="0" distB="0" distL="114300" distR="114300" simplePos="0" relativeHeight="251673600" behindDoc="0" locked="0" layoutInCell="1" allowOverlap="1">
                <wp:simplePos x="0" y="0"/>
                <wp:positionH relativeFrom="page">
                  <wp:posOffset>457200</wp:posOffset>
                </wp:positionH>
                <wp:positionV relativeFrom="paragraph">
                  <wp:posOffset>-1301115</wp:posOffset>
                </wp:positionV>
                <wp:extent cx="6645910" cy="1040765"/>
                <wp:effectExtent l="0" t="0" r="2540" b="6985"/>
                <wp:wrapNone/>
                <wp:docPr id="175" name="组合 164"/>
                <wp:cNvGraphicFramePr/>
                <a:graphic xmlns:a="http://schemas.openxmlformats.org/drawingml/2006/main">
                  <a:graphicData uri="http://schemas.microsoft.com/office/word/2010/wordprocessingGroup">
                    <wpg:wgp>
                      <wpg:cNvGrpSpPr/>
                      <wpg:grpSpPr>
                        <a:xfrm>
                          <a:off x="0" y="0"/>
                          <a:ext cx="6645910" cy="1040765"/>
                          <a:chOff x="720" y="-2050"/>
                          <a:chExt cx="10466" cy="1639"/>
                        </a:xfrm>
                      </wpg:grpSpPr>
                      <wps:wsp>
                        <wps:cNvPr id="170" name="任意多边形 165"/>
                        <wps:cNvSpPr/>
                        <wps:spPr>
                          <a:xfrm>
                            <a:off x="6220" y="-2001"/>
                            <a:ext cx="4966" cy="1554"/>
                          </a:xfrm>
                          <a:custGeom>
                            <a:avLst/>
                            <a:gdLst/>
                            <a:ahLst/>
                            <a:cxnLst/>
                            <a:pathLst>
                              <a:path w="4966" h="1554">
                                <a:moveTo>
                                  <a:pt x="1581" y="0"/>
                                </a:moveTo>
                                <a:lnTo>
                                  <a:pt x="0" y="0"/>
                                </a:lnTo>
                                <a:lnTo>
                                  <a:pt x="0" y="1553"/>
                                </a:lnTo>
                                <a:lnTo>
                                  <a:pt x="1581" y="1553"/>
                                </a:lnTo>
                                <a:lnTo>
                                  <a:pt x="1581" y="0"/>
                                </a:lnTo>
                                <a:moveTo>
                                  <a:pt x="4966" y="0"/>
                                </a:moveTo>
                                <a:lnTo>
                                  <a:pt x="1669" y="0"/>
                                </a:lnTo>
                                <a:lnTo>
                                  <a:pt x="1669" y="1553"/>
                                </a:lnTo>
                                <a:lnTo>
                                  <a:pt x="4966" y="1553"/>
                                </a:lnTo>
                                <a:lnTo>
                                  <a:pt x="4966" y="0"/>
                                </a:lnTo>
                              </a:path>
                            </a:pathLst>
                          </a:custGeom>
                          <a:solidFill>
                            <a:srgbClr val="A8ACB1"/>
                          </a:solidFill>
                          <a:ln>
                            <a:noFill/>
                          </a:ln>
                        </wps:spPr>
                        <wps:bodyPr upright="1"/>
                      </wps:wsp>
                      <pic:pic xmlns:pic="http://schemas.openxmlformats.org/drawingml/2006/picture">
                        <pic:nvPicPr>
                          <pic:cNvPr id="171" name="图片 166"/>
                          <pic:cNvPicPr>
                            <a:picLocks noChangeAspect="1"/>
                          </pic:cNvPicPr>
                        </pic:nvPicPr>
                        <pic:blipFill>
                          <a:blip r:embed="rId44"/>
                          <a:stretch>
                            <a:fillRect/>
                          </a:stretch>
                        </pic:blipFill>
                        <pic:spPr>
                          <a:xfrm>
                            <a:off x="6130" y="-2001"/>
                            <a:ext cx="1757" cy="1554"/>
                          </a:xfrm>
                          <a:prstGeom prst="rect">
                            <a:avLst/>
                          </a:prstGeom>
                          <a:noFill/>
                          <a:ln>
                            <a:noFill/>
                          </a:ln>
                        </pic:spPr>
                      </pic:pic>
                      <pic:pic xmlns:pic="http://schemas.openxmlformats.org/drawingml/2006/picture">
                        <pic:nvPicPr>
                          <pic:cNvPr id="172" name="图片 167"/>
                          <pic:cNvPicPr>
                            <a:picLocks noChangeAspect="1"/>
                          </pic:cNvPicPr>
                        </pic:nvPicPr>
                        <pic:blipFill>
                          <a:blip r:embed="rId45"/>
                          <a:stretch>
                            <a:fillRect/>
                          </a:stretch>
                        </pic:blipFill>
                        <pic:spPr>
                          <a:xfrm>
                            <a:off x="7800" y="-2050"/>
                            <a:ext cx="3385" cy="1639"/>
                          </a:xfrm>
                          <a:prstGeom prst="rect">
                            <a:avLst/>
                          </a:prstGeom>
                          <a:noFill/>
                          <a:ln>
                            <a:noFill/>
                          </a:ln>
                        </pic:spPr>
                      </pic:pic>
                      <wps:wsp>
                        <wps:cNvPr id="173" name="直线 168"/>
                        <wps:cNvSpPr/>
                        <wps:spPr>
                          <a:xfrm>
                            <a:off x="6176" y="-2050"/>
                            <a:ext cx="0" cy="1639"/>
                          </a:xfrm>
                          <a:prstGeom prst="line">
                            <a:avLst/>
                          </a:prstGeom>
                          <a:ln w="56782" cap="flat" cmpd="sng">
                            <a:solidFill>
                              <a:srgbClr val="FFFFFF"/>
                            </a:solidFill>
                            <a:prstDash val="solid"/>
                            <a:headEnd type="none" w="med" len="med"/>
                            <a:tailEnd type="none" w="med" len="med"/>
                          </a:ln>
                        </wps:spPr>
                        <wps:bodyPr upright="1"/>
                      </wps:wsp>
                      <wps:wsp>
                        <wps:cNvPr id="174" name="文本框 169"/>
                        <wps:cNvSpPr txBox="1"/>
                        <wps:spPr>
                          <a:xfrm>
                            <a:off x="720" y="-2001"/>
                            <a:ext cx="5411" cy="1554"/>
                          </a:xfrm>
                          <a:prstGeom prst="rect">
                            <a:avLst/>
                          </a:prstGeom>
                          <a:solidFill>
                            <a:srgbClr val="A8ACB1"/>
                          </a:solidFill>
                          <a:ln>
                            <a:noFill/>
                          </a:ln>
                        </wps:spPr>
                        <wps:txbx>
                          <w:txbxContent>
                            <w:p>
                              <w:pPr>
                                <w:spacing w:before="139"/>
                                <w:ind w:left="205" w:right="0" w:firstLine="0"/>
                                <w:jc w:val="left"/>
                                <w:rPr>
                                  <w:sz w:val="40"/>
                                </w:rPr>
                              </w:pPr>
                              <w:r>
                                <w:rPr>
                                  <w:color w:val="FFFFFF"/>
                                  <w:sz w:val="40"/>
                                </w:rPr>
                                <w:t>技术概要</w:t>
                              </w:r>
                            </w:p>
                          </w:txbxContent>
                        </wps:txbx>
                        <wps:bodyPr lIns="0" tIns="0" rIns="0" bIns="0" upright="1"/>
                      </wps:wsp>
                    </wpg:wgp>
                  </a:graphicData>
                </a:graphic>
              </wp:anchor>
            </w:drawing>
          </mc:Choice>
          <mc:Fallback>
            <w:pict>
              <v:group id="组合 164" o:spid="_x0000_s1026" o:spt="203" style="position:absolute;left:0pt;margin-left:36pt;margin-top:-102.45pt;height:81.95pt;width:523.3pt;mso-position-horizontal-relative:page;z-index:251673600;mso-width-relative:page;mso-height-relative:page;" coordorigin="720,-2050" coordsize="10466,1639" o:gfxdata="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">
                <o:lock v:ext="edit" aspectratio="f"/>
                <v:shape id="任意多边形 165" o:spid="_x0000_s1026" o:spt="100" style="position:absolute;left:6220;top:-2001;height:1554;width:4966;" fillcolor="#A8ACB1" filled="t" stroked="f" coordsize="4966,1554" o:gfxdata="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AO+&#10;wAAAANwAAAAPAAAAAAAAAAEAIAAAACIAAABkcnMvZG93bnJldi54bWxQSwECFAAUAAAACACHTuJA&#10;My8FnjsAAAA5AAAAEAAAAAAAAAABACAAAAAPAQAAZHJzL3NoYXBleG1sLnhtbFBLBQYAAAAABgAG&#10;AFsBAAC5AwAAAAA=&#10;" path="m1581,0l0,0,0,1553,1581,1553,1581,0m4966,0l1669,0,1669,1553,4966,1553,4966,0e">
                  <v:fill on="t" focussize="0,0"/>
                  <v:stroke on="f"/>
                  <v:imagedata o:title=""/>
                  <o:lock v:ext="edit" aspectratio="f"/>
                </v:shape>
                <v:shape id="图片 166" o:spid="_x0000_s1026" o:spt="75" alt="" type="#_x0000_t75" style="position:absolute;left:6130;top:-2001;height:1554;width:1757;" filled="f" o:preferrelative="t" stroked="f" coordsize="21600,21600" o:gfxdata="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pTG2LsAAADc&#10;AAAADwAAAAAAAAABACAAAAAiAAAAZHJzL2Rvd25yZXYueG1sUEsBAhQAFAAAAAgAh07iQDMvBZ47&#10;AAAAOQAAABAAAAAAAAAAAQAgAAAACgEAAGRycy9zaGFwZXhtbC54bWxQSwUGAAAAAAYABgBbAQAA&#10;tAMAAAAA&#10;">
                  <v:fill on="f" focussize="0,0"/>
                  <v:stroke on="f"/>
                  <v:imagedata r:id="rId44" o:title=""/>
                  <o:lock v:ext="edit" aspectratio="t"/>
                </v:shape>
                <v:shape id="图片 167" o:spid="_x0000_s1026" o:spt="75" alt="" type="#_x0000_t75" style="position:absolute;left:7800;top:-2050;height:1639;width:3385;" filled="f" o:preferrelative="t" stroked="f" coordsize="21600,21600" o:gfxdata="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jki1vQAA&#10;ANwAAAAPAAAAAAAAAAEAIAAAACIAAABkcnMvZG93bnJldi54bWxQSwECFAAUAAAACACHTuJAMy8F&#10;njsAAAA5AAAAEAAAAAAAAAABACAAAAAMAQAAZHJzL3NoYXBleG1sLnhtbFBLBQYAAAAABgAGAFsB&#10;AAC2AwAAAAA=&#10;">
                  <v:fill on="f" focussize="0,0"/>
                  <v:stroke on="f"/>
                  <v:imagedata r:id="rId45" o:title=""/>
                  <o:lock v:ext="edit" aspectratio="t"/>
                </v:shape>
                <v:line id="直线 168" o:spid="_x0000_s1026" o:spt="20" style="position:absolute;left:6176;top:-2050;height:1639;width:0;" filled="f" stroked="t" coordsize="21600,21600" o:gfxdata="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fAuvQAA&#10;ANwAAAAPAAAAAAAAAAEAIAAAACIAAABkcnMvZG93bnJldi54bWxQSwECFAAUAAAACACHTuJAMy8F&#10;njsAAAA5AAAAEAAAAAAAAAABACAAAAAMAQAAZHJzL3NoYXBleG1sLnhtbFBLBQYAAAAABgAGAFsB&#10;AAC2AwAAAAA=&#10;">
                  <v:fill on="f" focussize="0,0"/>
                  <v:stroke weight="4.47102362204724pt" color="#FFFFFF" joinstyle="round"/>
                  <v:imagedata o:title=""/>
                  <o:lock v:ext="edit" aspectratio="f"/>
                </v:line>
                <v:shape id="文本框 169" o:spid="_x0000_s1026" o:spt="202" type="#_x0000_t202" style="position:absolute;left:720;top:-2001;height:1554;width:5411;" fillcolor="#A8ACB1" filled="t" stroked="f" coordsize="21600,21600" o:gfxdata="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hyZtugAAANw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spacing w:before="139"/>
                          <w:ind w:left="205" w:right="0" w:firstLine="0"/>
                          <w:jc w:val="left"/>
                          <w:rPr>
                            <w:sz w:val="40"/>
                          </w:rPr>
                        </w:pPr>
                        <w:r>
                          <w:rPr>
                            <w:color w:val="FFFFFF"/>
                            <w:sz w:val="40"/>
                          </w:rPr>
                          <w:t>技术概要</w:t>
                        </w:r>
                      </w:p>
                    </w:txbxContent>
                  </v:textbox>
                </v:shape>
              </v:group>
            </w:pict>
          </mc:Fallback>
        </mc:AlternateContent>
      </w:r>
      <w:r>
        <w:rPr>
          <w:w w:val="105"/>
          <w:sz w:val="14"/>
        </w:rPr>
        <w:t>Searchpoint Optima Plus规格</w:t>
      </w:r>
    </w:p>
    <w:p>
      <w:pPr>
        <w:tabs>
          <w:tab w:val="left" w:pos="2512"/>
        </w:tabs>
        <w:spacing w:before="83"/>
        <w:ind w:left="670" w:right="0" w:firstLine="0"/>
        <w:jc w:val="left"/>
        <w:rPr>
          <w:sz w:val="14"/>
        </w:rPr>
      </w:pPr>
      <w:r>
        <w:rPr>
          <w:w w:val="105"/>
          <w:sz w:val="14"/>
        </w:rPr>
        <w:t>测量范围</w:t>
      </w:r>
      <w:r>
        <w:rPr>
          <w:w w:val="105"/>
          <w:sz w:val="14"/>
        </w:rPr>
        <w:tab/>
      </w:r>
      <w:r>
        <w:rPr>
          <w:w w:val="105"/>
          <w:sz w:val="14"/>
        </w:rPr>
        <w:t>0-100%</w:t>
      </w:r>
      <w:r>
        <w:rPr>
          <w:spacing w:val="-35"/>
          <w:w w:val="105"/>
          <w:sz w:val="14"/>
        </w:rPr>
        <w:t xml:space="preserve"> </w:t>
      </w:r>
      <w:r>
        <w:rPr>
          <w:w w:val="105"/>
          <w:sz w:val="14"/>
        </w:rPr>
        <w:t>LEL,</w:t>
      </w:r>
      <w:r>
        <w:rPr>
          <w:spacing w:val="-35"/>
          <w:w w:val="105"/>
          <w:sz w:val="14"/>
        </w:rPr>
        <w:t xml:space="preserve"> </w:t>
      </w:r>
      <w:r>
        <w:rPr>
          <w:w w:val="105"/>
          <w:sz w:val="14"/>
        </w:rPr>
        <w:t>多选择的碳氢类气体和蒸汽检测。可特殊应用于高浓度气体检测以及易挥发溶剂的检测</w:t>
      </w:r>
    </w:p>
    <w:p>
      <w:pPr>
        <w:tabs>
          <w:tab w:val="left" w:pos="2512"/>
        </w:tabs>
        <w:spacing w:before="84"/>
        <w:ind w:left="670" w:right="0" w:firstLine="0"/>
        <w:jc w:val="left"/>
        <w:rPr>
          <w:sz w:val="14"/>
        </w:rPr>
      </w:pPr>
      <w:r>
        <w:rPr>
          <w:w w:val="105"/>
          <w:sz w:val="14"/>
        </w:rPr>
        <w:t>信号输出</w:t>
      </w:r>
      <w:r>
        <w:rPr>
          <w:w w:val="105"/>
          <w:sz w:val="14"/>
        </w:rPr>
        <w:tab/>
      </w:r>
      <w:r>
        <w:rPr>
          <w:w w:val="105"/>
          <w:sz w:val="14"/>
        </w:rPr>
        <w:t>4-20mA</w:t>
      </w:r>
      <w:r>
        <w:rPr>
          <w:spacing w:val="11"/>
          <w:w w:val="105"/>
          <w:sz w:val="14"/>
        </w:rPr>
        <w:t xml:space="preserve"> </w:t>
      </w:r>
      <w:r>
        <w:rPr>
          <w:w w:val="105"/>
          <w:sz w:val="14"/>
        </w:rPr>
        <w:t>自动识别源电流或者漏电流输出方式</w:t>
      </w:r>
    </w:p>
    <w:p>
      <w:pPr>
        <w:tabs>
          <w:tab w:val="left" w:pos="2512"/>
        </w:tabs>
        <w:spacing w:before="84"/>
        <w:ind w:left="670" w:right="0" w:firstLine="0"/>
        <w:jc w:val="left"/>
        <w:rPr>
          <w:sz w:val="14"/>
        </w:rPr>
      </w:pPr>
      <w:r>
        <w:rPr>
          <w:w w:val="110"/>
          <w:sz w:val="14"/>
        </w:rPr>
        <w:t>抑制</w:t>
      </w:r>
      <w:r>
        <w:rPr>
          <w:w w:val="110"/>
          <w:sz w:val="14"/>
        </w:rPr>
        <w:tab/>
      </w:r>
      <w:r>
        <w:rPr>
          <w:w w:val="110"/>
          <w:sz w:val="14"/>
        </w:rPr>
        <w:t>1-3mA</w:t>
      </w:r>
      <w:r>
        <w:rPr>
          <w:spacing w:val="-35"/>
          <w:w w:val="110"/>
          <w:sz w:val="14"/>
        </w:rPr>
        <w:t xml:space="preserve"> </w:t>
      </w:r>
      <w:r>
        <w:rPr>
          <w:w w:val="110"/>
          <w:sz w:val="14"/>
        </w:rPr>
        <w:t>(默认</w:t>
      </w:r>
      <w:r>
        <w:rPr>
          <w:spacing w:val="-35"/>
          <w:w w:val="110"/>
          <w:sz w:val="14"/>
        </w:rPr>
        <w:t xml:space="preserve"> </w:t>
      </w:r>
      <w:r>
        <w:rPr>
          <w:w w:val="110"/>
          <w:sz w:val="14"/>
        </w:rPr>
        <w:t>2mA)</w:t>
      </w:r>
    </w:p>
    <w:p>
      <w:pPr>
        <w:tabs>
          <w:tab w:val="left" w:pos="2512"/>
        </w:tabs>
        <w:spacing w:before="84"/>
        <w:ind w:left="670" w:right="0" w:firstLine="0"/>
        <w:jc w:val="left"/>
        <w:rPr>
          <w:sz w:val="14"/>
        </w:rPr>
      </w:pPr>
      <w:r>
        <w:rPr>
          <w:w w:val="115"/>
          <w:sz w:val="14"/>
        </w:rPr>
        <w:t>警告</w:t>
      </w:r>
      <w:r>
        <w:rPr>
          <w:w w:val="115"/>
          <w:sz w:val="14"/>
        </w:rPr>
        <w:tab/>
      </w:r>
      <w:r>
        <w:rPr>
          <w:w w:val="115"/>
          <w:sz w:val="14"/>
        </w:rPr>
        <w:t>0-6mA</w:t>
      </w:r>
      <w:r>
        <w:rPr>
          <w:spacing w:val="-39"/>
          <w:w w:val="115"/>
          <w:sz w:val="14"/>
        </w:rPr>
        <w:t xml:space="preserve"> </w:t>
      </w:r>
      <w:r>
        <w:rPr>
          <w:w w:val="115"/>
          <w:sz w:val="14"/>
        </w:rPr>
        <w:t>(默认</w:t>
      </w:r>
      <w:r>
        <w:rPr>
          <w:spacing w:val="-39"/>
          <w:w w:val="115"/>
          <w:sz w:val="14"/>
        </w:rPr>
        <w:t xml:space="preserve"> </w:t>
      </w:r>
      <w:r>
        <w:rPr>
          <w:w w:val="115"/>
          <w:sz w:val="14"/>
        </w:rPr>
        <w:t>3mA</w:t>
      </w:r>
      <w:r>
        <w:rPr>
          <w:spacing w:val="-38"/>
          <w:w w:val="115"/>
          <w:sz w:val="14"/>
        </w:rPr>
        <w:t xml:space="preserve"> </w:t>
      </w:r>
      <w:r>
        <w:rPr>
          <w:sz w:val="14"/>
        </w:rPr>
        <w:t>*)</w:t>
      </w:r>
    </w:p>
    <w:p>
      <w:pPr>
        <w:tabs>
          <w:tab w:val="left" w:pos="2512"/>
        </w:tabs>
        <w:spacing w:before="85"/>
        <w:ind w:left="670" w:right="0" w:firstLine="0"/>
        <w:jc w:val="left"/>
        <w:rPr>
          <w:sz w:val="14"/>
        </w:rPr>
      </w:pPr>
      <w:r>
        <w:rPr>
          <w:w w:val="115"/>
          <w:sz w:val="14"/>
        </w:rPr>
        <w:t>故障</w:t>
      </w:r>
      <w:r>
        <w:rPr>
          <w:w w:val="115"/>
          <w:sz w:val="14"/>
        </w:rPr>
        <w:tab/>
      </w:r>
      <w:r>
        <w:rPr>
          <w:w w:val="115"/>
          <w:sz w:val="14"/>
        </w:rPr>
        <w:t>0mA</w:t>
      </w:r>
      <w:r>
        <w:rPr>
          <w:spacing w:val="-39"/>
          <w:w w:val="115"/>
          <w:sz w:val="14"/>
        </w:rPr>
        <w:t xml:space="preserve"> </w:t>
      </w:r>
      <w:r>
        <w:rPr>
          <w:w w:val="115"/>
          <w:sz w:val="14"/>
        </w:rPr>
        <w:t>(HART</w:t>
      </w:r>
      <w:r>
        <w:rPr>
          <w:rFonts w:ascii="Arial" w:hAnsi="Arial" w:eastAsia="Arial"/>
          <w:w w:val="115"/>
          <w:position w:val="5"/>
          <w:sz w:val="8"/>
        </w:rPr>
        <w:t>®</w:t>
      </w:r>
      <w:r>
        <w:rPr>
          <w:rFonts w:ascii="Arial" w:hAnsi="Arial" w:eastAsia="Arial"/>
          <w:spacing w:val="17"/>
          <w:w w:val="115"/>
          <w:position w:val="5"/>
          <w:sz w:val="8"/>
        </w:rPr>
        <w:t xml:space="preserve"> </w:t>
      </w:r>
      <w:r>
        <w:rPr>
          <w:w w:val="115"/>
          <w:sz w:val="14"/>
        </w:rPr>
        <w:t>型调节为</w:t>
      </w:r>
      <w:r>
        <w:rPr>
          <w:spacing w:val="-39"/>
          <w:w w:val="115"/>
          <w:sz w:val="14"/>
        </w:rPr>
        <w:t xml:space="preserve"> </w:t>
      </w:r>
      <w:r>
        <w:rPr>
          <w:w w:val="115"/>
          <w:sz w:val="14"/>
        </w:rPr>
        <w:t>1mA)</w:t>
      </w:r>
    </w:p>
    <w:p>
      <w:pPr>
        <w:tabs>
          <w:tab w:val="left" w:pos="2512"/>
        </w:tabs>
        <w:spacing w:before="84"/>
        <w:ind w:left="670" w:right="0" w:firstLine="0"/>
        <w:jc w:val="left"/>
        <w:rPr>
          <w:sz w:val="14"/>
        </w:rPr>
      </w:pPr>
      <w:r>
        <w:rPr>
          <w:w w:val="105"/>
          <w:sz w:val="14"/>
        </w:rPr>
        <w:t>超量程</w:t>
      </w:r>
      <w:r>
        <w:rPr>
          <w:w w:val="105"/>
          <w:sz w:val="14"/>
        </w:rPr>
        <w:tab/>
      </w:r>
      <w:r>
        <w:rPr>
          <w:w w:val="105"/>
          <w:sz w:val="14"/>
        </w:rPr>
        <w:t>20-21.5mA</w:t>
      </w:r>
      <w:r>
        <w:rPr>
          <w:spacing w:val="12"/>
          <w:w w:val="105"/>
          <w:sz w:val="14"/>
        </w:rPr>
        <w:t xml:space="preserve"> </w:t>
      </w:r>
      <w:r>
        <w:rPr>
          <w:w w:val="105"/>
          <w:sz w:val="14"/>
        </w:rPr>
        <w:t>(默认</w:t>
      </w:r>
      <w:r>
        <w:rPr>
          <w:spacing w:val="-32"/>
          <w:w w:val="105"/>
          <w:sz w:val="14"/>
        </w:rPr>
        <w:t xml:space="preserve"> </w:t>
      </w:r>
      <w:r>
        <w:rPr>
          <w:w w:val="105"/>
          <w:sz w:val="14"/>
        </w:rPr>
        <w:t>21mA)</w:t>
      </w:r>
    </w:p>
    <w:p>
      <w:pPr>
        <w:tabs>
          <w:tab w:val="left" w:pos="2512"/>
        </w:tabs>
        <w:spacing w:before="83"/>
        <w:ind w:left="670" w:right="0" w:firstLine="0"/>
        <w:jc w:val="left"/>
        <w:rPr>
          <w:sz w:val="14"/>
        </w:rPr>
      </w:pPr>
      <w:r>
        <w:rPr>
          <w:w w:val="105"/>
          <w:sz w:val="14"/>
        </w:rPr>
        <w:t>数字输出</w:t>
      </w:r>
      <w:r>
        <w:rPr>
          <w:w w:val="105"/>
          <w:sz w:val="14"/>
        </w:rPr>
        <w:tab/>
      </w:r>
      <w:r>
        <w:rPr>
          <w:w w:val="105"/>
          <w:sz w:val="14"/>
        </w:rPr>
        <w:t>可选多点Modbus</w:t>
      </w:r>
      <w:r>
        <w:rPr>
          <w:spacing w:val="-30"/>
          <w:w w:val="105"/>
          <w:sz w:val="14"/>
        </w:rPr>
        <w:t xml:space="preserve"> </w:t>
      </w:r>
      <w:r>
        <w:rPr>
          <w:w w:val="110"/>
          <w:sz w:val="14"/>
        </w:rPr>
        <w:t>RS485</w:t>
      </w:r>
      <w:r>
        <w:rPr>
          <w:spacing w:val="-33"/>
          <w:w w:val="110"/>
          <w:sz w:val="14"/>
        </w:rPr>
        <w:t xml:space="preserve"> </w:t>
      </w:r>
      <w:r>
        <w:rPr>
          <w:w w:val="105"/>
          <w:sz w:val="14"/>
        </w:rPr>
        <w:t>(通过DVC</w:t>
      </w:r>
      <w:r>
        <w:rPr>
          <w:spacing w:val="-29"/>
          <w:w w:val="105"/>
          <w:sz w:val="14"/>
        </w:rPr>
        <w:t xml:space="preserve"> </w:t>
      </w:r>
      <w:r>
        <w:rPr>
          <w:w w:val="105"/>
          <w:sz w:val="14"/>
        </w:rPr>
        <w:t>100(M)),</w:t>
      </w:r>
      <w:r>
        <w:rPr>
          <w:spacing w:val="16"/>
          <w:w w:val="105"/>
          <w:sz w:val="14"/>
        </w:rPr>
        <w:t xml:space="preserve"> </w:t>
      </w:r>
      <w:r>
        <w:rPr>
          <w:w w:val="105"/>
          <w:sz w:val="14"/>
        </w:rPr>
        <w:t>可选</w:t>
      </w:r>
      <w:r>
        <w:rPr>
          <w:spacing w:val="-30"/>
          <w:w w:val="105"/>
          <w:sz w:val="14"/>
        </w:rPr>
        <w:t xml:space="preserve"> </w:t>
      </w:r>
      <w:r>
        <w:rPr>
          <w:w w:val="110"/>
          <w:sz w:val="14"/>
        </w:rPr>
        <w:t>HART</w:t>
      </w:r>
      <w:r>
        <w:rPr>
          <w:rFonts w:ascii="Arial" w:hAnsi="Arial" w:eastAsia="Arial"/>
          <w:w w:val="110"/>
          <w:position w:val="5"/>
          <w:sz w:val="8"/>
        </w:rPr>
        <w:t>®</w:t>
      </w:r>
      <w:r>
        <w:rPr>
          <w:rFonts w:ascii="Arial" w:hAnsi="Arial" w:eastAsia="Arial"/>
          <w:spacing w:val="20"/>
          <w:w w:val="110"/>
          <w:position w:val="5"/>
          <w:sz w:val="8"/>
        </w:rPr>
        <w:t xml:space="preserve"> </w:t>
      </w:r>
      <w:r>
        <w:rPr>
          <w:w w:val="105"/>
          <w:sz w:val="14"/>
        </w:rPr>
        <w:t>载波4-20mA输出(HART</w:t>
      </w:r>
      <w:r>
        <w:rPr>
          <w:rFonts w:ascii="Arial" w:hAnsi="Arial" w:eastAsia="Arial"/>
          <w:w w:val="105"/>
          <w:position w:val="5"/>
          <w:sz w:val="8"/>
        </w:rPr>
        <w:t>®</w:t>
      </w:r>
      <w:r>
        <w:rPr>
          <w:rFonts w:ascii="Arial" w:hAnsi="Arial" w:eastAsia="Arial"/>
          <w:spacing w:val="21"/>
          <w:w w:val="105"/>
          <w:position w:val="5"/>
          <w:sz w:val="8"/>
        </w:rPr>
        <w:t xml:space="preserve"> </w:t>
      </w:r>
      <w:r>
        <w:rPr>
          <w:w w:val="105"/>
          <w:sz w:val="14"/>
        </w:rPr>
        <w:t>版本7)</w:t>
      </w:r>
    </w:p>
    <w:p>
      <w:pPr>
        <w:tabs>
          <w:tab w:val="left" w:pos="2512"/>
        </w:tabs>
        <w:spacing w:before="85"/>
        <w:ind w:left="670" w:right="0" w:firstLine="0"/>
        <w:jc w:val="left"/>
        <w:rPr>
          <w:sz w:val="14"/>
        </w:rPr>
      </w:pPr>
      <w:r>
        <w:rPr>
          <w:sz w:val="14"/>
        </w:rPr>
        <w:t>材料</w:t>
      </w:r>
      <w:r>
        <w:rPr>
          <w:sz w:val="14"/>
        </w:rPr>
        <w:tab/>
      </w:r>
      <w:r>
        <w:rPr>
          <w:sz w:val="14"/>
        </w:rPr>
        <w:t>316不锈钢</w:t>
      </w:r>
    </w:p>
    <w:p>
      <w:pPr>
        <w:tabs>
          <w:tab w:val="left" w:pos="2512"/>
        </w:tabs>
        <w:spacing w:before="84"/>
        <w:ind w:left="670" w:right="0" w:firstLine="0"/>
        <w:jc w:val="left"/>
        <w:rPr>
          <w:sz w:val="14"/>
        </w:rPr>
      </w:pPr>
      <w:r>
        <w:rPr>
          <w:sz w:val="14"/>
        </w:rPr>
        <w:t>重量</w:t>
      </w:r>
      <w:r>
        <w:rPr>
          <w:sz w:val="14"/>
        </w:rPr>
        <w:tab/>
      </w:r>
      <w:r>
        <w:rPr>
          <w:sz w:val="14"/>
        </w:rPr>
        <w:t>1.6kg</w:t>
      </w:r>
    </w:p>
    <w:p>
      <w:pPr>
        <w:spacing w:before="83"/>
        <w:ind w:left="670" w:right="0" w:firstLine="0"/>
        <w:jc w:val="left"/>
        <w:rPr>
          <w:sz w:val="14"/>
        </w:rPr>
      </w:pPr>
      <w:r>
        <w:rPr>
          <w:sz w:val="14"/>
        </w:rPr>
        <w:t>精确度</w:t>
      </w:r>
    </w:p>
    <w:p>
      <w:pPr>
        <w:tabs>
          <w:tab w:val="left" w:pos="2512"/>
        </w:tabs>
        <w:spacing w:before="28" w:line="165" w:lineRule="exact"/>
        <w:ind w:left="670" w:right="0" w:firstLine="0"/>
        <w:jc w:val="left"/>
        <w:rPr>
          <w:sz w:val="14"/>
        </w:rPr>
      </w:pPr>
      <w:r>
        <w:rPr>
          <w:w w:val="105"/>
          <w:sz w:val="12"/>
        </w:rPr>
        <w:t>Optima</w:t>
      </w:r>
      <w:r>
        <w:rPr>
          <w:spacing w:val="-38"/>
          <w:w w:val="105"/>
          <w:sz w:val="12"/>
        </w:rPr>
        <w:t xml:space="preserve"> </w:t>
      </w:r>
      <w:r>
        <w:rPr>
          <w:w w:val="105"/>
          <w:sz w:val="12"/>
        </w:rPr>
        <w:t>Plus</w:t>
      </w:r>
      <w:r>
        <w:rPr>
          <w:spacing w:val="-38"/>
          <w:w w:val="105"/>
          <w:sz w:val="12"/>
        </w:rPr>
        <w:t xml:space="preserve"> </w:t>
      </w:r>
      <w:r>
        <w:rPr>
          <w:w w:val="105"/>
          <w:sz w:val="12"/>
        </w:rPr>
        <w:t>(碳氢类气体)</w:t>
      </w:r>
      <w:r>
        <w:rPr>
          <w:w w:val="105"/>
          <w:sz w:val="12"/>
        </w:rPr>
        <w:tab/>
      </w:r>
      <w:r>
        <w:rPr>
          <w:w w:val="110"/>
          <w:sz w:val="14"/>
        </w:rPr>
        <w:t>基线</w:t>
      </w:r>
      <w:r>
        <w:rPr>
          <w:spacing w:val="-8"/>
          <w:w w:val="110"/>
          <w:sz w:val="14"/>
        </w:rPr>
        <w:t xml:space="preserve"> </w:t>
      </w:r>
      <w:r>
        <w:rPr>
          <w:w w:val="110"/>
          <w:sz w:val="14"/>
        </w:rPr>
        <w:t>&lt;</w:t>
      </w:r>
      <w:r>
        <w:rPr>
          <w:spacing w:val="-7"/>
          <w:w w:val="110"/>
          <w:sz w:val="14"/>
        </w:rPr>
        <w:t xml:space="preserve"> </w:t>
      </w:r>
      <w:r>
        <w:rPr>
          <w:w w:val="110"/>
          <w:sz w:val="14"/>
        </w:rPr>
        <w:t>±1%</w:t>
      </w:r>
      <w:r>
        <w:rPr>
          <w:spacing w:val="-8"/>
          <w:w w:val="110"/>
          <w:sz w:val="14"/>
        </w:rPr>
        <w:t xml:space="preserve"> </w:t>
      </w:r>
      <w:r>
        <w:rPr>
          <w:w w:val="110"/>
          <w:sz w:val="14"/>
        </w:rPr>
        <w:t>FSD,</w:t>
      </w:r>
      <w:r>
        <w:rPr>
          <w:spacing w:val="-7"/>
          <w:w w:val="110"/>
          <w:sz w:val="14"/>
        </w:rPr>
        <w:t xml:space="preserve"> </w:t>
      </w:r>
      <w:r>
        <w:rPr>
          <w:w w:val="110"/>
          <w:sz w:val="14"/>
        </w:rPr>
        <w:t>50%</w:t>
      </w:r>
      <w:r>
        <w:rPr>
          <w:spacing w:val="-8"/>
          <w:w w:val="110"/>
          <w:sz w:val="14"/>
        </w:rPr>
        <w:t xml:space="preserve"> </w:t>
      </w:r>
      <w:r>
        <w:rPr>
          <w:w w:val="110"/>
          <w:sz w:val="14"/>
        </w:rPr>
        <w:t>FSD</w:t>
      </w:r>
      <w:r>
        <w:rPr>
          <w:spacing w:val="-7"/>
          <w:w w:val="110"/>
          <w:sz w:val="14"/>
        </w:rPr>
        <w:t xml:space="preserve"> </w:t>
      </w:r>
      <w:r>
        <w:rPr>
          <w:w w:val="110"/>
          <w:sz w:val="14"/>
        </w:rPr>
        <w:t>&lt;±2%</w:t>
      </w:r>
      <w:r>
        <w:rPr>
          <w:spacing w:val="-7"/>
          <w:w w:val="110"/>
          <w:sz w:val="14"/>
        </w:rPr>
        <w:t xml:space="preserve"> </w:t>
      </w:r>
      <w:r>
        <w:rPr>
          <w:w w:val="110"/>
          <w:sz w:val="14"/>
        </w:rPr>
        <w:t>FSD</w:t>
      </w:r>
    </w:p>
    <w:p>
      <w:pPr>
        <w:tabs>
          <w:tab w:val="left" w:pos="2512"/>
        </w:tabs>
        <w:spacing w:before="0" w:line="165" w:lineRule="exact"/>
        <w:ind w:left="670" w:right="0" w:firstLine="0"/>
        <w:jc w:val="left"/>
        <w:rPr>
          <w:sz w:val="14"/>
        </w:rPr>
      </w:pPr>
      <w:r>
        <w:rPr>
          <w:w w:val="110"/>
          <w:sz w:val="12"/>
        </w:rPr>
        <w:t>Optima</w:t>
      </w:r>
      <w:r>
        <w:rPr>
          <w:spacing w:val="-48"/>
          <w:w w:val="110"/>
          <w:sz w:val="12"/>
        </w:rPr>
        <w:t xml:space="preserve"> </w:t>
      </w:r>
      <w:r>
        <w:rPr>
          <w:w w:val="110"/>
          <w:sz w:val="12"/>
        </w:rPr>
        <w:t>Plus</w:t>
      </w:r>
      <w:r>
        <w:rPr>
          <w:spacing w:val="-48"/>
          <w:w w:val="110"/>
          <w:sz w:val="12"/>
        </w:rPr>
        <w:t xml:space="preserve"> </w:t>
      </w:r>
      <w:r>
        <w:rPr>
          <w:w w:val="110"/>
          <w:sz w:val="12"/>
        </w:rPr>
        <w:t>(乙烯)</w:t>
      </w:r>
      <w:r>
        <w:rPr>
          <w:w w:val="110"/>
          <w:sz w:val="12"/>
        </w:rPr>
        <w:tab/>
      </w:r>
      <w:r>
        <w:rPr>
          <w:w w:val="110"/>
          <w:sz w:val="14"/>
        </w:rPr>
        <w:t>基线</w:t>
      </w:r>
      <w:r>
        <w:rPr>
          <w:spacing w:val="-7"/>
          <w:w w:val="110"/>
          <w:sz w:val="14"/>
        </w:rPr>
        <w:t xml:space="preserve"> </w:t>
      </w:r>
      <w:r>
        <w:rPr>
          <w:w w:val="110"/>
          <w:sz w:val="14"/>
        </w:rPr>
        <w:t>&lt;</w:t>
      </w:r>
      <w:r>
        <w:rPr>
          <w:spacing w:val="-8"/>
          <w:w w:val="110"/>
          <w:sz w:val="14"/>
        </w:rPr>
        <w:t xml:space="preserve"> </w:t>
      </w:r>
      <w:r>
        <w:rPr>
          <w:w w:val="110"/>
          <w:sz w:val="14"/>
        </w:rPr>
        <w:t>±2%</w:t>
      </w:r>
      <w:r>
        <w:rPr>
          <w:spacing w:val="-7"/>
          <w:w w:val="110"/>
          <w:sz w:val="14"/>
        </w:rPr>
        <w:t xml:space="preserve"> </w:t>
      </w:r>
      <w:r>
        <w:rPr>
          <w:w w:val="110"/>
          <w:sz w:val="14"/>
        </w:rPr>
        <w:t>FSD,</w:t>
      </w:r>
      <w:r>
        <w:rPr>
          <w:spacing w:val="-7"/>
          <w:w w:val="110"/>
          <w:sz w:val="14"/>
        </w:rPr>
        <w:t xml:space="preserve"> </w:t>
      </w:r>
      <w:r>
        <w:rPr>
          <w:w w:val="110"/>
          <w:sz w:val="14"/>
        </w:rPr>
        <w:t>50%</w:t>
      </w:r>
      <w:r>
        <w:rPr>
          <w:spacing w:val="-8"/>
          <w:w w:val="110"/>
          <w:sz w:val="14"/>
        </w:rPr>
        <w:t xml:space="preserve"> </w:t>
      </w:r>
      <w:r>
        <w:rPr>
          <w:w w:val="110"/>
          <w:sz w:val="14"/>
        </w:rPr>
        <w:t>FSD</w:t>
      </w:r>
      <w:r>
        <w:rPr>
          <w:spacing w:val="-7"/>
          <w:w w:val="110"/>
          <w:sz w:val="14"/>
        </w:rPr>
        <w:t xml:space="preserve"> </w:t>
      </w:r>
      <w:r>
        <w:rPr>
          <w:w w:val="110"/>
          <w:sz w:val="14"/>
        </w:rPr>
        <w:t>&lt;±3%</w:t>
      </w:r>
      <w:r>
        <w:rPr>
          <w:spacing w:val="-8"/>
          <w:w w:val="110"/>
          <w:sz w:val="14"/>
        </w:rPr>
        <w:t xml:space="preserve"> </w:t>
      </w:r>
      <w:r>
        <w:rPr>
          <w:w w:val="110"/>
          <w:sz w:val="14"/>
        </w:rPr>
        <w:t>FSD</w:t>
      </w:r>
    </w:p>
    <w:p>
      <w:pPr>
        <w:tabs>
          <w:tab w:val="left" w:pos="2512"/>
        </w:tabs>
        <w:spacing w:before="84"/>
        <w:ind w:left="670" w:right="0" w:firstLine="0"/>
        <w:jc w:val="left"/>
        <w:rPr>
          <w:sz w:val="14"/>
        </w:rPr>
      </w:pPr>
      <w:r>
        <w:rPr>
          <w:w w:val="110"/>
          <w:sz w:val="14"/>
        </w:rPr>
        <w:t>重复性</w:t>
      </w:r>
      <w:r>
        <w:rPr>
          <w:w w:val="110"/>
          <w:sz w:val="14"/>
        </w:rPr>
        <w:tab/>
      </w:r>
      <w:r>
        <w:rPr>
          <w:w w:val="115"/>
          <w:sz w:val="14"/>
        </w:rPr>
        <w:t>&lt; ±2% FSD,</w:t>
      </w:r>
      <w:r>
        <w:rPr>
          <w:spacing w:val="-66"/>
          <w:w w:val="115"/>
          <w:sz w:val="14"/>
        </w:rPr>
        <w:t xml:space="preserve"> </w:t>
      </w:r>
      <w:r>
        <w:rPr>
          <w:w w:val="115"/>
          <w:sz w:val="14"/>
        </w:rPr>
        <w:t>50% FSD</w:t>
      </w:r>
    </w:p>
    <w:p>
      <w:pPr>
        <w:tabs>
          <w:tab w:val="left" w:pos="2512"/>
        </w:tabs>
        <w:spacing w:before="84"/>
        <w:ind w:left="670" w:right="0" w:firstLine="0"/>
        <w:jc w:val="left"/>
        <w:rPr>
          <w:sz w:val="14"/>
        </w:rPr>
      </w:pPr>
      <w:r>
        <w:rPr>
          <w:w w:val="110"/>
          <w:sz w:val="14"/>
        </w:rPr>
        <w:t>线性度</w:t>
      </w:r>
      <w:r>
        <w:rPr>
          <w:w w:val="110"/>
          <w:sz w:val="14"/>
        </w:rPr>
        <w:tab/>
      </w:r>
      <w:r>
        <w:rPr>
          <w:w w:val="125"/>
          <w:sz w:val="14"/>
        </w:rPr>
        <w:t>&lt;</w:t>
      </w:r>
      <w:r>
        <w:rPr>
          <w:spacing w:val="-46"/>
          <w:w w:val="125"/>
          <w:sz w:val="14"/>
        </w:rPr>
        <w:t xml:space="preserve"> </w:t>
      </w:r>
      <w:r>
        <w:rPr>
          <w:w w:val="125"/>
          <w:sz w:val="14"/>
        </w:rPr>
        <w:t>5%</w:t>
      </w:r>
      <w:r>
        <w:rPr>
          <w:spacing w:val="-45"/>
          <w:w w:val="125"/>
          <w:sz w:val="14"/>
        </w:rPr>
        <w:t xml:space="preserve"> </w:t>
      </w:r>
      <w:r>
        <w:rPr>
          <w:w w:val="125"/>
          <w:sz w:val="14"/>
        </w:rPr>
        <w:t>FSD</w:t>
      </w:r>
    </w:p>
    <w:p>
      <w:pPr>
        <w:tabs>
          <w:tab w:val="left" w:pos="2512"/>
        </w:tabs>
        <w:spacing w:before="84"/>
        <w:ind w:left="670" w:right="0" w:firstLine="0"/>
        <w:jc w:val="left"/>
        <w:rPr>
          <w:sz w:val="14"/>
        </w:rPr>
      </w:pPr>
      <w:r>
        <w:rPr>
          <w:w w:val="105"/>
          <w:sz w:val="14"/>
        </w:rPr>
        <w:t>响应时间</w:t>
      </w:r>
      <w:r>
        <w:rPr>
          <w:w w:val="105"/>
          <w:sz w:val="14"/>
        </w:rPr>
        <w:tab/>
      </w:r>
      <w:r>
        <w:rPr>
          <w:w w:val="105"/>
          <w:sz w:val="14"/>
        </w:rPr>
        <w:t>遵循</w:t>
      </w:r>
      <w:r>
        <w:rPr>
          <w:spacing w:val="-32"/>
          <w:w w:val="105"/>
          <w:sz w:val="14"/>
        </w:rPr>
        <w:t xml:space="preserve"> </w:t>
      </w:r>
      <w:r>
        <w:rPr>
          <w:w w:val="105"/>
          <w:sz w:val="14"/>
        </w:rPr>
        <w:t>EN60079-29-1</w:t>
      </w:r>
      <w:r>
        <w:rPr>
          <w:spacing w:val="13"/>
          <w:w w:val="105"/>
          <w:sz w:val="14"/>
        </w:rPr>
        <w:t xml:space="preserve"> </w:t>
      </w:r>
      <w:r>
        <w:rPr>
          <w:w w:val="105"/>
          <w:sz w:val="14"/>
        </w:rPr>
        <w:t>(ATEX性能标准)</w:t>
      </w:r>
    </w:p>
    <w:p>
      <w:pPr>
        <w:spacing w:before="84"/>
        <w:ind w:left="2513" w:right="0" w:firstLine="0"/>
        <w:jc w:val="left"/>
        <w:rPr>
          <w:sz w:val="14"/>
        </w:rPr>
      </w:pPr>
      <w:r>
        <w:rPr>
          <w:w w:val="105"/>
          <w:sz w:val="14"/>
        </w:rPr>
        <w:t>T50 &lt; 3秒, T90 &lt; 4秒</w:t>
      </w:r>
    </w:p>
    <w:p>
      <w:pPr>
        <w:tabs>
          <w:tab w:val="left" w:pos="2512"/>
        </w:tabs>
        <w:spacing w:before="84"/>
        <w:ind w:left="670" w:right="0" w:firstLine="0"/>
        <w:jc w:val="left"/>
        <w:rPr>
          <w:sz w:val="14"/>
        </w:rPr>
      </w:pPr>
      <w:r>
        <w:rPr>
          <w:w w:val="105"/>
          <w:sz w:val="14"/>
        </w:rPr>
        <w:t>经认证的工作范围</w:t>
      </w:r>
      <w:r>
        <w:rPr>
          <w:w w:val="105"/>
          <w:sz w:val="14"/>
        </w:rPr>
        <w:tab/>
      </w:r>
      <w:r>
        <w:rPr>
          <w:w w:val="105"/>
          <w:sz w:val="14"/>
        </w:rPr>
        <w:t>-40℃</w:t>
      </w:r>
      <w:r>
        <w:rPr>
          <w:spacing w:val="-32"/>
          <w:w w:val="105"/>
          <w:sz w:val="14"/>
        </w:rPr>
        <w:t xml:space="preserve"> </w:t>
      </w:r>
      <w:r>
        <w:rPr>
          <w:w w:val="105"/>
          <w:sz w:val="14"/>
        </w:rPr>
        <w:t>至</w:t>
      </w:r>
      <w:r>
        <w:rPr>
          <w:spacing w:val="-32"/>
          <w:w w:val="105"/>
          <w:sz w:val="14"/>
        </w:rPr>
        <w:t xml:space="preserve"> </w:t>
      </w:r>
      <w:r>
        <w:rPr>
          <w:w w:val="105"/>
          <w:sz w:val="14"/>
        </w:rPr>
        <w:t>+65℃</w:t>
      </w:r>
      <w:r>
        <w:rPr>
          <w:spacing w:val="12"/>
          <w:w w:val="105"/>
          <w:sz w:val="14"/>
        </w:rPr>
        <w:t xml:space="preserve"> </w:t>
      </w:r>
      <w:r>
        <w:rPr>
          <w:w w:val="105"/>
          <w:sz w:val="14"/>
        </w:rPr>
        <w:t>温度范围</w:t>
      </w:r>
    </w:p>
    <w:p>
      <w:pPr>
        <w:tabs>
          <w:tab w:val="left" w:pos="2512"/>
        </w:tabs>
        <w:spacing w:before="84" w:line="165" w:lineRule="exact"/>
        <w:ind w:left="670" w:right="0" w:firstLine="0"/>
        <w:jc w:val="left"/>
        <w:rPr>
          <w:sz w:val="14"/>
        </w:rPr>
      </w:pPr>
      <w:r>
        <w:rPr>
          <w:sz w:val="14"/>
        </w:rPr>
        <w:t>时间和温度范围影响</w:t>
      </w:r>
      <w:r>
        <w:rPr>
          <w:sz w:val="14"/>
        </w:rPr>
        <w:tab/>
      </w:r>
      <w:r>
        <w:rPr>
          <w:w w:val="105"/>
          <w:sz w:val="14"/>
        </w:rPr>
        <w:t>-40℃</w:t>
      </w:r>
      <w:r>
        <w:rPr>
          <w:spacing w:val="-32"/>
          <w:w w:val="105"/>
          <w:sz w:val="14"/>
        </w:rPr>
        <w:t xml:space="preserve"> </w:t>
      </w:r>
      <w:r>
        <w:rPr>
          <w:w w:val="105"/>
          <w:sz w:val="14"/>
        </w:rPr>
        <w:t>至</w:t>
      </w:r>
      <w:r>
        <w:rPr>
          <w:spacing w:val="-31"/>
          <w:w w:val="105"/>
          <w:sz w:val="14"/>
        </w:rPr>
        <w:t xml:space="preserve"> </w:t>
      </w:r>
      <w:r>
        <w:rPr>
          <w:w w:val="105"/>
          <w:sz w:val="14"/>
        </w:rPr>
        <w:t>+65℃</w:t>
      </w:r>
    </w:p>
    <w:p>
      <w:pPr>
        <w:tabs>
          <w:tab w:val="left" w:pos="2512"/>
        </w:tabs>
        <w:spacing w:before="0" w:line="150" w:lineRule="exact"/>
        <w:ind w:left="670" w:right="0" w:firstLine="0"/>
        <w:jc w:val="left"/>
        <w:rPr>
          <w:sz w:val="14"/>
        </w:rPr>
      </w:pPr>
      <w:r>
        <w:rPr>
          <w:w w:val="105"/>
          <w:sz w:val="14"/>
        </w:rPr>
        <w:t>产生的漂移</w:t>
      </w:r>
      <w:r>
        <w:rPr>
          <w:w w:val="105"/>
          <w:sz w:val="14"/>
        </w:rPr>
        <w:tab/>
      </w:r>
      <w:r>
        <w:rPr>
          <w:w w:val="115"/>
          <w:sz w:val="14"/>
        </w:rPr>
        <w:t>基线&lt;</w:t>
      </w:r>
      <w:r>
        <w:rPr>
          <w:spacing w:val="-39"/>
          <w:w w:val="115"/>
          <w:sz w:val="14"/>
        </w:rPr>
        <w:t xml:space="preserve"> </w:t>
      </w:r>
      <w:r>
        <w:rPr>
          <w:w w:val="115"/>
          <w:sz w:val="14"/>
        </w:rPr>
        <w:t>±2%</w:t>
      </w:r>
      <w:r>
        <w:rPr>
          <w:spacing w:val="-38"/>
          <w:w w:val="115"/>
          <w:sz w:val="14"/>
        </w:rPr>
        <w:t xml:space="preserve"> </w:t>
      </w:r>
      <w:r>
        <w:rPr>
          <w:w w:val="115"/>
          <w:sz w:val="14"/>
        </w:rPr>
        <w:t>FSD</w:t>
      </w:r>
    </w:p>
    <w:p>
      <w:pPr>
        <w:spacing w:before="0" w:line="165" w:lineRule="exact"/>
        <w:ind w:left="2513" w:right="0" w:firstLine="0"/>
        <w:jc w:val="left"/>
        <w:rPr>
          <w:sz w:val="14"/>
        </w:rPr>
      </w:pPr>
      <w:r>
        <w:rPr>
          <w:w w:val="130"/>
          <w:sz w:val="14"/>
        </w:rPr>
        <w:t>50% FSD &lt; ±4% FSD</w:t>
      </w:r>
    </w:p>
    <w:p>
      <w:pPr>
        <w:tabs>
          <w:tab w:val="left" w:pos="2512"/>
        </w:tabs>
        <w:spacing w:before="84"/>
        <w:ind w:left="670" w:right="0" w:firstLine="0"/>
        <w:jc w:val="left"/>
        <w:rPr>
          <w:sz w:val="14"/>
        </w:rPr>
      </w:pPr>
      <w:r>
        <w:rPr>
          <w:sz w:val="14"/>
        </w:rPr>
        <w:t>振动偏差</w:t>
      </w:r>
      <w:r>
        <w:rPr>
          <w:sz w:val="14"/>
        </w:rPr>
        <w:tab/>
      </w:r>
      <w:r>
        <w:rPr>
          <w:sz w:val="14"/>
        </w:rPr>
        <w:t>0.1%</w:t>
      </w:r>
      <w:r>
        <w:rPr>
          <w:spacing w:val="-29"/>
          <w:sz w:val="14"/>
        </w:rPr>
        <w:t xml:space="preserve"> </w:t>
      </w:r>
      <w:r>
        <w:rPr>
          <w:sz w:val="14"/>
        </w:rPr>
        <w:t>(读数)</w:t>
      </w:r>
      <w:r>
        <w:rPr>
          <w:spacing w:val="-28"/>
          <w:sz w:val="14"/>
        </w:rPr>
        <w:t xml:space="preserve"> </w:t>
      </w:r>
      <w:r>
        <w:rPr>
          <w:sz w:val="14"/>
        </w:rPr>
        <w:t>每毫巴</w:t>
      </w:r>
    </w:p>
    <w:p>
      <w:pPr>
        <w:tabs>
          <w:tab w:val="left" w:pos="2512"/>
        </w:tabs>
        <w:spacing w:before="84"/>
        <w:ind w:left="670" w:right="0" w:firstLine="0"/>
        <w:jc w:val="left"/>
        <w:rPr>
          <w:sz w:val="14"/>
        </w:rPr>
      </w:pPr>
      <w:r>
        <w:rPr>
          <w:sz w:val="14"/>
        </w:rPr>
        <w:t>电源</w:t>
      </w:r>
      <w:r>
        <w:rPr>
          <w:sz w:val="14"/>
        </w:rPr>
        <w:tab/>
      </w:r>
      <w:r>
        <w:rPr>
          <w:sz w:val="14"/>
        </w:rPr>
        <w:t>18-32Vdc</w:t>
      </w:r>
      <w:r>
        <w:rPr>
          <w:spacing w:val="-28"/>
          <w:sz w:val="14"/>
        </w:rPr>
        <w:t xml:space="preserve"> </w:t>
      </w:r>
      <w:r>
        <w:rPr>
          <w:sz w:val="14"/>
        </w:rPr>
        <w:t>(24Vdc</w:t>
      </w:r>
      <w:r>
        <w:rPr>
          <w:spacing w:val="-27"/>
          <w:sz w:val="14"/>
        </w:rPr>
        <w:t xml:space="preserve"> </w:t>
      </w:r>
      <w:r>
        <w:rPr>
          <w:sz w:val="14"/>
        </w:rPr>
        <w:t>正常),</w:t>
      </w:r>
      <w:r>
        <w:rPr>
          <w:spacing w:val="-28"/>
          <w:sz w:val="14"/>
        </w:rPr>
        <w:t xml:space="preserve"> </w:t>
      </w:r>
      <w:r>
        <w:rPr>
          <w:sz w:val="14"/>
        </w:rPr>
        <w:t>&lt;</w:t>
      </w:r>
      <w:r>
        <w:rPr>
          <w:spacing w:val="-27"/>
          <w:sz w:val="14"/>
        </w:rPr>
        <w:t xml:space="preserve"> </w:t>
      </w:r>
      <w:r>
        <w:rPr>
          <w:sz w:val="14"/>
        </w:rPr>
        <w:t>4.5W</w:t>
      </w:r>
      <w:r>
        <w:rPr>
          <w:spacing w:val="-27"/>
          <w:sz w:val="14"/>
        </w:rPr>
        <w:t xml:space="preserve"> </w:t>
      </w:r>
      <w:r>
        <w:rPr>
          <w:sz w:val="14"/>
        </w:rPr>
        <w:t>最大</w:t>
      </w:r>
    </w:p>
    <w:p>
      <w:pPr>
        <w:tabs>
          <w:tab w:val="left" w:pos="2512"/>
        </w:tabs>
        <w:spacing w:before="84"/>
        <w:ind w:left="670" w:right="0" w:firstLine="0"/>
        <w:jc w:val="left"/>
        <w:rPr>
          <w:sz w:val="14"/>
        </w:rPr>
      </w:pPr>
      <w:r>
        <w:rPr>
          <w:sz w:val="14"/>
        </w:rPr>
        <w:t>防护等级</w:t>
      </w:r>
      <w:r>
        <w:rPr>
          <w:sz w:val="14"/>
        </w:rPr>
        <w:tab/>
      </w:r>
      <w:r>
        <w:rPr>
          <w:sz w:val="14"/>
        </w:rPr>
        <w:t>IP</w:t>
      </w:r>
      <w:r>
        <w:rPr>
          <w:spacing w:val="-29"/>
          <w:sz w:val="14"/>
        </w:rPr>
        <w:t xml:space="preserve"> </w:t>
      </w:r>
      <w:r>
        <w:rPr>
          <w:sz w:val="14"/>
        </w:rPr>
        <w:t>66</w:t>
      </w:r>
      <w:r>
        <w:rPr>
          <w:spacing w:val="-28"/>
          <w:sz w:val="14"/>
        </w:rPr>
        <w:t xml:space="preserve"> </w:t>
      </w:r>
      <w:r>
        <w:rPr>
          <w:w w:val="95"/>
          <w:sz w:val="14"/>
        </w:rPr>
        <w:t>/</w:t>
      </w:r>
      <w:r>
        <w:rPr>
          <w:spacing w:val="-24"/>
          <w:w w:val="95"/>
          <w:sz w:val="14"/>
        </w:rPr>
        <w:t xml:space="preserve"> </w:t>
      </w:r>
      <w:r>
        <w:rPr>
          <w:sz w:val="14"/>
        </w:rPr>
        <w:t>67</w:t>
      </w:r>
    </w:p>
    <w:p>
      <w:pPr>
        <w:tabs>
          <w:tab w:val="left" w:pos="2512"/>
        </w:tabs>
        <w:spacing w:before="84" w:line="165" w:lineRule="exact"/>
        <w:ind w:left="670" w:right="0" w:firstLine="0"/>
        <w:jc w:val="left"/>
        <w:rPr>
          <w:sz w:val="14"/>
        </w:rPr>
      </w:pPr>
      <w:r>
        <w:rPr>
          <w:w w:val="105"/>
          <w:sz w:val="14"/>
        </w:rPr>
        <w:t>诊断</w:t>
      </w:r>
      <w:r>
        <w:rPr>
          <w:w w:val="105"/>
          <w:sz w:val="14"/>
        </w:rPr>
        <w:tab/>
      </w:r>
      <w:r>
        <w:rPr>
          <w:w w:val="105"/>
          <w:sz w:val="14"/>
        </w:rPr>
        <w:t>通过经认证的手操器或可选的HART</w:t>
      </w:r>
      <w:r>
        <w:rPr>
          <w:rFonts w:ascii="Arial" w:hAnsi="Arial" w:eastAsia="Arial"/>
          <w:w w:val="105"/>
          <w:position w:val="5"/>
          <w:sz w:val="8"/>
        </w:rPr>
        <w:t>®</w:t>
      </w:r>
      <w:r>
        <w:rPr>
          <w:rFonts w:ascii="Arial" w:hAnsi="Arial" w:eastAsia="Arial"/>
          <w:spacing w:val="18"/>
          <w:w w:val="105"/>
          <w:position w:val="5"/>
          <w:sz w:val="8"/>
        </w:rPr>
        <w:t xml:space="preserve"> </w:t>
      </w:r>
      <w:r>
        <w:rPr>
          <w:w w:val="105"/>
          <w:sz w:val="14"/>
        </w:rPr>
        <w:t>通信来实现操作</w:t>
      </w:r>
    </w:p>
    <w:p>
      <w:pPr>
        <w:spacing w:before="0" w:line="165" w:lineRule="exact"/>
        <w:ind w:left="670" w:right="0" w:firstLine="0"/>
        <w:jc w:val="left"/>
        <w:rPr>
          <w:sz w:val="14"/>
        </w:rPr>
      </w:pPr>
      <w:r>
        <w:rPr>
          <w:sz w:val="14"/>
        </w:rPr>
        <w:t>(再标定)</w:t>
      </w:r>
    </w:p>
    <w:p>
      <w:pPr>
        <w:tabs>
          <w:tab w:val="left" w:pos="2512"/>
        </w:tabs>
        <w:spacing w:before="84" w:line="165" w:lineRule="exact"/>
        <w:ind w:left="670" w:right="0" w:firstLine="0"/>
        <w:jc w:val="left"/>
        <w:rPr>
          <w:sz w:val="14"/>
        </w:rPr>
      </w:pPr>
      <w:r>
        <w:rPr>
          <w:w w:val="105"/>
          <w:sz w:val="14"/>
        </w:rPr>
        <w:t>危险区域认证</w:t>
      </w:r>
      <w:r>
        <w:rPr>
          <w:w w:val="105"/>
          <w:sz w:val="14"/>
        </w:rPr>
        <w:tab/>
      </w:r>
      <w:r>
        <w:rPr>
          <w:w w:val="110"/>
          <w:sz w:val="14"/>
        </w:rPr>
        <w:t>ATEX:</w:t>
      </w:r>
      <w:r>
        <w:rPr>
          <w:spacing w:val="-35"/>
          <w:w w:val="110"/>
          <w:sz w:val="14"/>
        </w:rPr>
        <w:t xml:space="preserve"> </w:t>
      </w:r>
      <w:r>
        <w:rPr>
          <w:w w:val="110"/>
          <w:sz w:val="14"/>
        </w:rPr>
        <w:t>BAS99ATEX2259X</w:t>
      </w:r>
    </w:p>
    <w:p>
      <w:pPr>
        <w:spacing w:before="8" w:line="201" w:lineRule="auto"/>
        <w:ind w:left="2512" w:right="6052" w:firstLine="191"/>
        <w:jc w:val="left"/>
        <w:rPr>
          <w:sz w:val="14"/>
        </w:rPr>
      </w:pPr>
      <w:r>
        <w:rPr>
          <w:w w:val="95"/>
          <w:sz w:val="14"/>
        </w:rPr>
        <w:t>II</w:t>
      </w:r>
      <w:r>
        <w:rPr>
          <w:spacing w:val="-33"/>
          <w:w w:val="95"/>
          <w:sz w:val="14"/>
        </w:rPr>
        <w:t xml:space="preserve"> </w:t>
      </w:r>
      <w:r>
        <w:rPr>
          <w:w w:val="105"/>
          <w:sz w:val="14"/>
        </w:rPr>
        <w:t>2</w:t>
      </w:r>
      <w:r>
        <w:rPr>
          <w:spacing w:val="-39"/>
          <w:w w:val="105"/>
          <w:sz w:val="14"/>
        </w:rPr>
        <w:t xml:space="preserve"> </w:t>
      </w:r>
      <w:r>
        <w:rPr>
          <w:w w:val="130"/>
          <w:sz w:val="14"/>
        </w:rPr>
        <w:t>GD</w:t>
      </w:r>
      <w:r>
        <w:rPr>
          <w:spacing w:val="-57"/>
          <w:w w:val="130"/>
          <w:sz w:val="14"/>
        </w:rPr>
        <w:t xml:space="preserve"> </w:t>
      </w:r>
      <w:r>
        <w:rPr>
          <w:w w:val="105"/>
          <w:sz w:val="14"/>
        </w:rPr>
        <w:t>Ex</w:t>
      </w:r>
      <w:r>
        <w:rPr>
          <w:spacing w:val="-40"/>
          <w:w w:val="105"/>
          <w:sz w:val="14"/>
        </w:rPr>
        <w:t xml:space="preserve"> </w:t>
      </w:r>
      <w:r>
        <w:rPr>
          <w:w w:val="105"/>
          <w:sz w:val="14"/>
        </w:rPr>
        <w:t>d</w:t>
      </w:r>
      <w:r>
        <w:rPr>
          <w:spacing w:val="-39"/>
          <w:w w:val="105"/>
          <w:sz w:val="14"/>
        </w:rPr>
        <w:t xml:space="preserve"> </w:t>
      </w:r>
      <w:r>
        <w:rPr>
          <w:w w:val="95"/>
          <w:sz w:val="14"/>
        </w:rPr>
        <w:t>IIC</w:t>
      </w:r>
      <w:r>
        <w:rPr>
          <w:spacing w:val="-33"/>
          <w:w w:val="95"/>
          <w:sz w:val="14"/>
        </w:rPr>
        <w:t xml:space="preserve"> </w:t>
      </w:r>
      <w:r>
        <w:rPr>
          <w:w w:val="130"/>
          <w:sz w:val="14"/>
        </w:rPr>
        <w:t>Gb</w:t>
      </w:r>
      <w:r>
        <w:rPr>
          <w:spacing w:val="-57"/>
          <w:w w:val="130"/>
          <w:sz w:val="14"/>
        </w:rPr>
        <w:t xml:space="preserve"> </w:t>
      </w:r>
      <w:r>
        <w:rPr>
          <w:w w:val="105"/>
          <w:sz w:val="14"/>
        </w:rPr>
        <w:t>Ex</w:t>
      </w:r>
      <w:r>
        <w:rPr>
          <w:spacing w:val="-39"/>
          <w:w w:val="105"/>
          <w:sz w:val="14"/>
        </w:rPr>
        <w:t xml:space="preserve"> </w:t>
      </w:r>
      <w:r>
        <w:rPr>
          <w:w w:val="95"/>
          <w:sz w:val="14"/>
        </w:rPr>
        <w:t>tb</w:t>
      </w:r>
      <w:r>
        <w:rPr>
          <w:spacing w:val="-33"/>
          <w:w w:val="95"/>
          <w:sz w:val="14"/>
        </w:rPr>
        <w:t xml:space="preserve"> </w:t>
      </w:r>
      <w:r>
        <w:rPr>
          <w:w w:val="95"/>
          <w:sz w:val="14"/>
        </w:rPr>
        <w:t>IIIC</w:t>
      </w:r>
      <w:r>
        <w:rPr>
          <w:spacing w:val="-32"/>
          <w:w w:val="95"/>
          <w:sz w:val="14"/>
        </w:rPr>
        <w:t xml:space="preserve"> </w:t>
      </w:r>
      <w:r>
        <w:rPr>
          <w:w w:val="130"/>
          <w:sz w:val="14"/>
        </w:rPr>
        <w:t xml:space="preserve">Db </w:t>
      </w:r>
      <w:r>
        <w:rPr>
          <w:w w:val="105"/>
          <w:sz w:val="14"/>
        </w:rPr>
        <w:t>T96</w:t>
      </w:r>
      <w:r>
        <w:rPr>
          <w:spacing w:val="-11"/>
          <w:w w:val="105"/>
          <w:sz w:val="14"/>
        </w:rPr>
        <w:t>℃ (</w:t>
      </w:r>
      <w:r>
        <w:rPr>
          <w:w w:val="105"/>
          <w:sz w:val="14"/>
        </w:rPr>
        <w:t>T</w:t>
      </w:r>
      <w:r>
        <w:rPr>
          <w:w w:val="105"/>
          <w:position w:val="-4"/>
          <w:sz w:val="8"/>
        </w:rPr>
        <w:t xml:space="preserve">amb </w:t>
      </w:r>
      <w:r>
        <w:rPr>
          <w:w w:val="105"/>
          <w:sz w:val="14"/>
        </w:rPr>
        <w:t>-40℃</w:t>
      </w:r>
      <w:r>
        <w:rPr>
          <w:spacing w:val="-21"/>
          <w:w w:val="105"/>
          <w:sz w:val="14"/>
        </w:rPr>
        <w:t xml:space="preserve"> 至 </w:t>
      </w:r>
      <w:r>
        <w:rPr>
          <w:w w:val="105"/>
          <w:sz w:val="14"/>
        </w:rPr>
        <w:t>+65℃)</w:t>
      </w:r>
    </w:p>
    <w:p>
      <w:pPr>
        <w:spacing w:before="0" w:line="134" w:lineRule="auto"/>
        <w:ind w:left="2512" w:right="0" w:firstLine="0"/>
        <w:jc w:val="left"/>
        <w:rPr>
          <w:sz w:val="14"/>
        </w:rPr>
      </w:pPr>
      <w:r>
        <w:rPr>
          <w:w w:val="105"/>
          <w:sz w:val="14"/>
        </w:rPr>
        <w:t>T86</w:t>
      </w:r>
      <w:r>
        <w:rPr>
          <w:spacing w:val="-10"/>
          <w:w w:val="105"/>
          <w:sz w:val="14"/>
        </w:rPr>
        <w:t>℃ (</w:t>
      </w:r>
      <w:r>
        <w:rPr>
          <w:w w:val="105"/>
          <w:sz w:val="14"/>
        </w:rPr>
        <w:t>T</w:t>
      </w:r>
      <w:r>
        <w:rPr>
          <w:w w:val="105"/>
          <w:position w:val="-4"/>
          <w:sz w:val="8"/>
        </w:rPr>
        <w:t>amb</w:t>
      </w:r>
      <w:r>
        <w:rPr>
          <w:spacing w:val="2"/>
          <w:w w:val="105"/>
          <w:position w:val="-4"/>
          <w:sz w:val="8"/>
        </w:rPr>
        <w:t xml:space="preserve"> </w:t>
      </w:r>
      <w:r>
        <w:rPr>
          <w:w w:val="105"/>
          <w:sz w:val="14"/>
        </w:rPr>
        <w:t>-40℃</w:t>
      </w:r>
      <w:r>
        <w:rPr>
          <w:spacing w:val="-20"/>
          <w:w w:val="105"/>
          <w:sz w:val="14"/>
        </w:rPr>
        <w:t xml:space="preserve"> 至 </w:t>
      </w:r>
      <w:r>
        <w:rPr>
          <w:w w:val="105"/>
          <w:sz w:val="14"/>
        </w:rPr>
        <w:t>+55℃)</w:t>
      </w:r>
    </w:p>
    <w:p>
      <w:pPr>
        <w:spacing w:before="0" w:line="133" w:lineRule="exact"/>
        <w:ind w:left="2512" w:right="0" w:firstLine="0"/>
        <w:jc w:val="left"/>
        <w:rPr>
          <w:sz w:val="14"/>
        </w:rPr>
      </w:pPr>
      <w:r>
        <w:rPr>
          <w:sz w:val="14"/>
        </w:rPr>
        <w:t>IP 66/67</w:t>
      </w:r>
    </w:p>
    <w:p>
      <w:pPr>
        <w:spacing w:before="0" w:line="150" w:lineRule="exact"/>
        <w:ind w:left="2512" w:right="0" w:firstLine="0"/>
        <w:jc w:val="left"/>
        <w:rPr>
          <w:sz w:val="14"/>
        </w:rPr>
      </w:pPr>
      <w:r>
        <w:rPr>
          <w:w w:val="105"/>
          <w:sz w:val="14"/>
        </w:rPr>
        <w:t xml:space="preserve">UL </w:t>
      </w:r>
      <w:r>
        <w:rPr>
          <w:w w:val="95"/>
          <w:sz w:val="14"/>
        </w:rPr>
        <w:t xml:space="preserve">/ </w:t>
      </w:r>
      <w:r>
        <w:rPr>
          <w:w w:val="105"/>
          <w:sz w:val="14"/>
        </w:rPr>
        <w:t>CSA: 1级, 1区, B, C, 和 D组 (-40℃ 至 +65℃)</w:t>
      </w:r>
    </w:p>
    <w:p>
      <w:pPr>
        <w:spacing w:before="0" w:line="213" w:lineRule="auto"/>
        <w:ind w:left="2512" w:right="0" w:firstLine="0"/>
        <w:jc w:val="left"/>
        <w:rPr>
          <w:sz w:val="14"/>
        </w:rPr>
      </w:pPr>
      <w:r>
        <w:rPr>
          <w:sz w:val="14"/>
        </w:rPr>
        <w:t>IECEx: Ex d IIC tb IIIC T86℃ (T</w:t>
      </w:r>
      <w:r>
        <w:rPr>
          <w:position w:val="-4"/>
          <w:sz w:val="8"/>
        </w:rPr>
        <w:t xml:space="preserve">amb </w:t>
      </w:r>
      <w:r>
        <w:rPr>
          <w:sz w:val="14"/>
        </w:rPr>
        <w:t>-40℃ 至 +55℃) or T96℃ (T</w:t>
      </w:r>
      <w:r>
        <w:rPr>
          <w:position w:val="-4"/>
          <w:sz w:val="8"/>
        </w:rPr>
        <w:t xml:space="preserve">amb </w:t>
      </w:r>
      <w:r>
        <w:rPr>
          <w:sz w:val="14"/>
        </w:rPr>
        <w:t>-40℃ 至 +65℃) IP66/67</w:t>
      </w:r>
    </w:p>
    <w:p>
      <w:pPr>
        <w:tabs>
          <w:tab w:val="left" w:pos="2512"/>
        </w:tabs>
        <w:spacing w:before="45"/>
        <w:ind w:left="670" w:right="0" w:firstLine="0"/>
        <w:jc w:val="left"/>
        <w:rPr>
          <w:sz w:val="14"/>
        </w:rPr>
      </w:pPr>
      <w:r>
        <w:rPr>
          <w:w w:val="110"/>
          <w:sz w:val="14"/>
        </w:rPr>
        <w:t>性能许可</w:t>
      </w:r>
      <w:r>
        <w:rPr>
          <w:w w:val="110"/>
          <w:sz w:val="14"/>
        </w:rPr>
        <w:tab/>
      </w:r>
      <w:r>
        <w:rPr>
          <w:w w:val="115"/>
          <w:sz w:val="14"/>
        </w:rPr>
        <w:t>EN</w:t>
      </w:r>
      <w:r>
        <w:rPr>
          <w:spacing w:val="-39"/>
          <w:w w:val="115"/>
          <w:sz w:val="14"/>
        </w:rPr>
        <w:t xml:space="preserve"> </w:t>
      </w:r>
      <w:r>
        <w:rPr>
          <w:w w:val="115"/>
          <w:sz w:val="14"/>
        </w:rPr>
        <w:t>60079-29-1</w:t>
      </w:r>
      <w:r>
        <w:rPr>
          <w:spacing w:val="-39"/>
          <w:w w:val="115"/>
          <w:sz w:val="14"/>
        </w:rPr>
        <w:t xml:space="preserve"> </w:t>
      </w:r>
      <w:r>
        <w:rPr>
          <w:w w:val="115"/>
          <w:sz w:val="14"/>
        </w:rPr>
        <w:t>(BVS</w:t>
      </w:r>
      <w:r>
        <w:rPr>
          <w:spacing w:val="-39"/>
          <w:w w:val="115"/>
          <w:sz w:val="14"/>
        </w:rPr>
        <w:t xml:space="preserve"> </w:t>
      </w:r>
      <w:r>
        <w:rPr>
          <w:w w:val="115"/>
          <w:sz w:val="14"/>
        </w:rPr>
        <w:t>03</w:t>
      </w:r>
      <w:r>
        <w:rPr>
          <w:spacing w:val="-38"/>
          <w:w w:val="115"/>
          <w:sz w:val="14"/>
        </w:rPr>
        <w:t xml:space="preserve"> </w:t>
      </w:r>
      <w:r>
        <w:rPr>
          <w:w w:val="115"/>
          <w:sz w:val="14"/>
        </w:rPr>
        <w:t>ATEX</w:t>
      </w:r>
      <w:r>
        <w:rPr>
          <w:spacing w:val="-39"/>
          <w:w w:val="115"/>
          <w:sz w:val="14"/>
        </w:rPr>
        <w:t xml:space="preserve"> </w:t>
      </w:r>
      <w:r>
        <w:rPr>
          <w:w w:val="125"/>
          <w:sz w:val="14"/>
        </w:rPr>
        <w:t>G</w:t>
      </w:r>
      <w:r>
        <w:rPr>
          <w:spacing w:val="-46"/>
          <w:w w:val="125"/>
          <w:sz w:val="14"/>
        </w:rPr>
        <w:t xml:space="preserve"> </w:t>
      </w:r>
      <w:r>
        <w:rPr>
          <w:w w:val="115"/>
          <w:sz w:val="14"/>
        </w:rPr>
        <w:t>016</w:t>
      </w:r>
      <w:r>
        <w:rPr>
          <w:spacing w:val="-38"/>
          <w:w w:val="115"/>
          <w:sz w:val="14"/>
        </w:rPr>
        <w:t xml:space="preserve"> </w:t>
      </w:r>
      <w:r>
        <w:rPr>
          <w:w w:val="105"/>
          <w:sz w:val="14"/>
        </w:rPr>
        <w:t>X),</w:t>
      </w:r>
      <w:r>
        <w:rPr>
          <w:spacing w:val="-32"/>
          <w:w w:val="105"/>
          <w:sz w:val="14"/>
        </w:rPr>
        <w:t xml:space="preserve"> </w:t>
      </w:r>
      <w:r>
        <w:rPr>
          <w:w w:val="115"/>
          <w:sz w:val="14"/>
        </w:rPr>
        <w:t>CSA</w:t>
      </w:r>
      <w:r>
        <w:rPr>
          <w:spacing w:val="-39"/>
          <w:w w:val="115"/>
          <w:sz w:val="14"/>
        </w:rPr>
        <w:t xml:space="preserve"> </w:t>
      </w:r>
      <w:r>
        <w:rPr>
          <w:w w:val="115"/>
          <w:sz w:val="14"/>
        </w:rPr>
        <w:t>C22.2</w:t>
      </w:r>
      <w:r>
        <w:rPr>
          <w:spacing w:val="-38"/>
          <w:w w:val="115"/>
          <w:sz w:val="14"/>
        </w:rPr>
        <w:t xml:space="preserve"> </w:t>
      </w:r>
      <w:r>
        <w:rPr>
          <w:w w:val="115"/>
          <w:sz w:val="14"/>
        </w:rPr>
        <w:t>152.</w:t>
      </w:r>
    </w:p>
    <w:p>
      <w:pPr>
        <w:tabs>
          <w:tab w:val="left" w:pos="2512"/>
        </w:tabs>
        <w:spacing w:before="84"/>
        <w:ind w:left="670" w:right="0" w:firstLine="0"/>
        <w:jc w:val="left"/>
        <w:rPr>
          <w:sz w:val="14"/>
        </w:rPr>
      </w:pPr>
      <w:r>
        <w:rPr>
          <w:sz w:val="14"/>
        </w:rPr>
        <w:t>功能安全</w:t>
      </w:r>
      <w:r>
        <w:rPr>
          <w:sz w:val="14"/>
        </w:rPr>
        <w:tab/>
      </w:r>
      <w:r>
        <w:rPr>
          <w:sz w:val="14"/>
        </w:rPr>
        <w:t>IEC61508</w:t>
      </w:r>
      <w:r>
        <w:rPr>
          <w:spacing w:val="-29"/>
          <w:sz w:val="14"/>
        </w:rPr>
        <w:t xml:space="preserve"> </w:t>
      </w:r>
      <w:r>
        <w:rPr>
          <w:sz w:val="14"/>
        </w:rPr>
        <w:t>Safety</w:t>
      </w:r>
      <w:r>
        <w:rPr>
          <w:spacing w:val="-29"/>
          <w:sz w:val="14"/>
        </w:rPr>
        <w:t xml:space="preserve"> </w:t>
      </w:r>
      <w:r>
        <w:rPr>
          <w:sz w:val="14"/>
        </w:rPr>
        <w:t>Integrity</w:t>
      </w:r>
      <w:r>
        <w:rPr>
          <w:spacing w:val="-29"/>
          <w:sz w:val="14"/>
        </w:rPr>
        <w:t xml:space="preserve"> </w:t>
      </w:r>
      <w:r>
        <w:rPr>
          <w:sz w:val="14"/>
        </w:rPr>
        <w:t>Level</w:t>
      </w:r>
      <w:r>
        <w:rPr>
          <w:spacing w:val="-29"/>
          <w:sz w:val="14"/>
        </w:rPr>
        <w:t xml:space="preserve"> </w:t>
      </w:r>
      <w:r>
        <w:rPr>
          <w:sz w:val="14"/>
        </w:rPr>
        <w:t>2</w:t>
      </w:r>
    </w:p>
    <w:p>
      <w:pPr>
        <w:tabs>
          <w:tab w:val="left" w:pos="1842"/>
        </w:tabs>
        <w:spacing w:before="84" w:line="165" w:lineRule="exact"/>
        <w:ind w:left="0" w:right="7656" w:firstLine="0"/>
        <w:jc w:val="right"/>
        <w:rPr>
          <w:sz w:val="14"/>
        </w:rPr>
      </w:pPr>
      <w:r>
        <w:rPr>
          <w:w w:val="115"/>
          <w:sz w:val="14"/>
        </w:rPr>
        <w:t>EMC兼容性</w:t>
      </w:r>
      <w:r>
        <w:rPr>
          <w:w w:val="115"/>
          <w:sz w:val="14"/>
        </w:rPr>
        <w:tab/>
      </w:r>
      <w:r>
        <w:rPr>
          <w:w w:val="110"/>
          <w:sz w:val="14"/>
        </w:rPr>
        <w:t>EN</w:t>
      </w:r>
      <w:r>
        <w:rPr>
          <w:spacing w:val="-30"/>
          <w:w w:val="110"/>
          <w:sz w:val="14"/>
        </w:rPr>
        <w:t xml:space="preserve"> </w:t>
      </w:r>
      <w:r>
        <w:rPr>
          <w:w w:val="110"/>
          <w:sz w:val="14"/>
        </w:rPr>
        <w:t>50270:2006</w:t>
      </w:r>
    </w:p>
    <w:p>
      <w:pPr>
        <w:spacing w:before="0" w:line="165" w:lineRule="exact"/>
        <w:ind w:left="0" w:right="7656" w:firstLine="0"/>
        <w:jc w:val="right"/>
        <w:rPr>
          <w:sz w:val="14"/>
        </w:rPr>
      </w:pPr>
      <w:r>
        <w:rPr>
          <w:w w:val="110"/>
          <w:sz w:val="14"/>
        </w:rPr>
        <w:t>EN</w:t>
      </w:r>
      <w:r>
        <w:rPr>
          <w:spacing w:val="-30"/>
          <w:w w:val="110"/>
          <w:sz w:val="14"/>
        </w:rPr>
        <w:t xml:space="preserve"> </w:t>
      </w:r>
      <w:r>
        <w:rPr>
          <w:w w:val="110"/>
          <w:sz w:val="14"/>
        </w:rPr>
        <w:t>50271:2010</w:t>
      </w:r>
    </w:p>
    <w:p>
      <w:pPr>
        <w:spacing w:before="124"/>
        <w:ind w:left="2508" w:right="0" w:firstLine="0"/>
        <w:jc w:val="left"/>
        <w:rPr>
          <w:sz w:val="10"/>
        </w:rPr>
      </w:pPr>
      <w:r>
        <w:rPr>
          <w:w w:val="105"/>
          <w:sz w:val="10"/>
        </w:rPr>
        <w:t>* 注意符合ATEX的设备，警告信号输出值不可以设到3-5mA之间</w:t>
      </w:r>
    </w:p>
    <w:p>
      <w:pPr>
        <w:pStyle w:val="5"/>
        <w:spacing w:before="12"/>
        <w:rPr>
          <w:sz w:val="13"/>
        </w:rPr>
      </w:pPr>
    </w:p>
    <w:p>
      <w:pPr>
        <w:spacing w:before="0"/>
        <w:ind w:left="687" w:right="0" w:firstLine="0"/>
        <w:jc w:val="left"/>
        <w:rPr>
          <w:sz w:val="14"/>
        </w:rPr>
      </w:pPr>
      <w:r>
        <w:rPr>
          <w:sz w:val="14"/>
        </w:rPr>
        <w:t>安装示例</w:t>
      </w:r>
    </w:p>
    <w:p>
      <w:pPr>
        <w:pStyle w:val="5"/>
        <w:spacing w:before="11"/>
        <w:rPr>
          <w:sz w:val="14"/>
        </w:rPr>
      </w:pPr>
    </w:p>
    <w:p>
      <w:pPr>
        <w:tabs>
          <w:tab w:val="left" w:pos="2611"/>
          <w:tab w:val="left" w:pos="4359"/>
          <w:tab w:val="left" w:pos="6103"/>
          <w:tab w:val="left" w:pos="7739"/>
        </w:tabs>
        <w:spacing w:before="0"/>
        <w:ind w:left="964" w:right="0" w:firstLine="0"/>
        <w:jc w:val="left"/>
        <w:rPr>
          <w:rFonts w:ascii="Arial"/>
          <w:b/>
          <w:sz w:val="12"/>
        </w:rPr>
      </w:pPr>
      <w:r>
        <w:rPr>
          <w:rFonts w:ascii="Arial"/>
          <w:b/>
          <w:sz w:val="12"/>
        </w:rPr>
        <w:t>1</w:t>
      </w:r>
      <w:r>
        <w:rPr>
          <w:rFonts w:ascii="Arial"/>
          <w:b/>
          <w:sz w:val="12"/>
        </w:rPr>
        <w:tab/>
      </w:r>
      <w:r>
        <w:rPr>
          <w:rFonts w:ascii="Arial"/>
          <w:b/>
          <w:sz w:val="12"/>
        </w:rPr>
        <w:t>2</w:t>
      </w:r>
      <w:r>
        <w:rPr>
          <w:rFonts w:ascii="Arial"/>
          <w:b/>
          <w:sz w:val="12"/>
        </w:rPr>
        <w:tab/>
      </w:r>
      <w:r>
        <w:rPr>
          <w:rFonts w:ascii="Arial"/>
          <w:b/>
          <w:sz w:val="12"/>
        </w:rPr>
        <w:t>3</w:t>
      </w:r>
      <w:r>
        <w:rPr>
          <w:rFonts w:ascii="Arial"/>
          <w:b/>
          <w:sz w:val="12"/>
        </w:rPr>
        <w:tab/>
      </w:r>
      <w:r>
        <w:rPr>
          <w:rFonts w:ascii="Arial"/>
          <w:b/>
          <w:sz w:val="12"/>
        </w:rPr>
        <w:t>4</w:t>
      </w:r>
      <w:r>
        <w:rPr>
          <w:rFonts w:ascii="Arial"/>
          <w:b/>
          <w:sz w:val="12"/>
        </w:rPr>
        <w:tab/>
      </w:r>
      <w:r>
        <w:rPr>
          <w:rFonts w:ascii="Arial"/>
          <w:b/>
          <w:sz w:val="12"/>
        </w:rPr>
        <w:t>5</w:t>
      </w:r>
    </w:p>
    <w:p>
      <w:pPr>
        <w:spacing w:after="0"/>
        <w:jc w:val="left"/>
        <w:rPr>
          <w:rFonts w:ascii="Arial"/>
          <w:sz w:val="12"/>
        </w:rPr>
        <w:sectPr>
          <w:pgSz w:w="11910" w:h="16160"/>
          <w:pgMar w:top="660" w:right="580" w:bottom="0" w:left="180" w:header="720" w:footer="720" w:gutter="0"/>
          <w:cols w:space="720" w:num="1"/>
        </w:sectPr>
      </w:pPr>
    </w:p>
    <w:p>
      <w:pPr>
        <w:pStyle w:val="5"/>
        <w:spacing w:before="10"/>
        <w:rPr>
          <w:rFonts w:ascii="Arial"/>
          <w:b/>
          <w:sz w:val="14"/>
        </w:rPr>
      </w:pPr>
    </w:p>
    <w:p>
      <w:pPr>
        <w:tabs>
          <w:tab w:val="left" w:pos="1768"/>
        </w:tabs>
        <w:spacing w:before="1"/>
        <w:ind w:left="903" w:right="0" w:firstLine="0"/>
        <w:jc w:val="left"/>
        <w:rPr>
          <w:sz w:val="11"/>
        </w:rPr>
      </w:pPr>
      <w:r>
        <w:rPr>
          <w:sz w:val="11"/>
        </w:rPr>
        <w:t>危险区域</w:t>
      </w:r>
      <w:r>
        <w:rPr>
          <w:sz w:val="11"/>
        </w:rPr>
        <w:tab/>
      </w:r>
      <w:r>
        <w:rPr>
          <w:sz w:val="11"/>
        </w:rPr>
        <w:t>安全区</w:t>
      </w:r>
      <w:r>
        <w:rPr>
          <w:spacing w:val="-18"/>
          <w:sz w:val="11"/>
        </w:rPr>
        <w:t>域</w:t>
      </w:r>
    </w:p>
    <w:p>
      <w:pPr>
        <w:pStyle w:val="5"/>
        <w:spacing w:before="5"/>
        <w:rPr>
          <w:sz w:val="13"/>
        </w:rPr>
      </w:pPr>
      <w:r>
        <w:br w:type="column"/>
      </w:r>
    </w:p>
    <w:p>
      <w:pPr>
        <w:spacing w:before="0"/>
        <w:ind w:left="304" w:right="0" w:firstLine="0"/>
        <w:jc w:val="left"/>
        <w:rPr>
          <w:sz w:val="11"/>
        </w:rPr>
      </w:pPr>
      <w:r>
        <w:rPr>
          <w:sz w:val="11"/>
        </w:rPr>
        <w:t>危险区域</w:t>
      </w:r>
    </w:p>
    <w:p>
      <w:pPr>
        <w:spacing w:before="51"/>
        <w:ind w:left="707" w:right="0" w:firstLine="0"/>
        <w:jc w:val="left"/>
        <w:rPr>
          <w:rFonts w:ascii="Arial"/>
          <w:b/>
          <w:sz w:val="11"/>
        </w:rPr>
      </w:pPr>
      <w:r>
        <w:rPr>
          <w:rFonts w:ascii="Arial"/>
          <w:b/>
          <w:w w:val="100"/>
          <w:sz w:val="11"/>
        </w:rPr>
        <w:t>*</w:t>
      </w:r>
    </w:p>
    <w:p>
      <w:pPr>
        <w:pStyle w:val="5"/>
        <w:rPr>
          <w:rFonts w:ascii="Arial"/>
          <w:b/>
          <w:sz w:val="12"/>
        </w:rPr>
      </w:pPr>
    </w:p>
    <w:p>
      <w:pPr>
        <w:spacing w:before="78"/>
        <w:ind w:left="634" w:right="0" w:firstLine="0"/>
        <w:jc w:val="left"/>
        <w:rPr>
          <w:rFonts w:ascii="Arial"/>
          <w:sz w:val="10"/>
        </w:rPr>
      </w:pPr>
      <w:r>
        <mc:AlternateContent>
          <mc:Choice Requires="wps">
            <w:drawing>
              <wp:anchor distT="0" distB="0" distL="114300" distR="114300" simplePos="0" relativeHeight="251674624" behindDoc="0" locked="0" layoutInCell="1" allowOverlap="1">
                <wp:simplePos x="0" y="0"/>
                <wp:positionH relativeFrom="page">
                  <wp:posOffset>1223010</wp:posOffset>
                </wp:positionH>
                <wp:positionV relativeFrom="paragraph">
                  <wp:posOffset>41275</wp:posOffset>
                </wp:positionV>
                <wp:extent cx="323215" cy="184150"/>
                <wp:effectExtent l="0" t="0" r="635" b="6350"/>
                <wp:wrapNone/>
                <wp:docPr id="176" name="矩形 170"/>
                <wp:cNvGraphicFramePr/>
                <a:graphic xmlns:a="http://schemas.openxmlformats.org/drawingml/2006/main">
                  <a:graphicData uri="http://schemas.microsoft.com/office/word/2010/wordprocessingShape">
                    <wps:wsp>
                      <wps:cNvSpPr/>
                      <wps:spPr>
                        <a:xfrm>
                          <a:off x="0" y="0"/>
                          <a:ext cx="323215" cy="184150"/>
                        </a:xfrm>
                        <a:prstGeom prst="rect">
                          <a:avLst/>
                        </a:prstGeom>
                        <a:solidFill>
                          <a:srgbClr val="D1D4D7"/>
                        </a:solidFill>
                        <a:ln>
                          <a:noFill/>
                        </a:ln>
                      </wps:spPr>
                      <wps:bodyPr upright="1"/>
                    </wps:wsp>
                  </a:graphicData>
                </a:graphic>
              </wp:anchor>
            </w:drawing>
          </mc:Choice>
          <mc:Fallback>
            <w:pict>
              <v:rect id="矩形 170" o:spid="_x0000_s1026" o:spt="1" style="position:absolute;left:0pt;margin-left:96.3pt;margin-top:3.25pt;height:14.5pt;width:25.45pt;mso-position-horizontal-relative:page;z-index:251674624;mso-width-relative:page;mso-height-relative:page;" fillcolor="#D1D4D7" filled="t" stroked="f" coordsize="21600,21600" o:gfxdata="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nCMaHVAAAACAEAAA8AAAAAAAAAAQAgAAAAIgAAAGRycy9kb3ducmV2LnhtbFBLAQIUABQAAAAI&#10;AIdO4kAXZmO5twEAAGIDAAAOAAAAAAAAAAEAIAAAACQ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680768" behindDoc="0" locked="0" layoutInCell="1" allowOverlap="1">
                <wp:simplePos x="0" y="0"/>
                <wp:positionH relativeFrom="page">
                  <wp:posOffset>909955</wp:posOffset>
                </wp:positionH>
                <wp:positionV relativeFrom="paragraph">
                  <wp:posOffset>39370</wp:posOffset>
                </wp:positionV>
                <wp:extent cx="641350" cy="189230"/>
                <wp:effectExtent l="0" t="0" r="0" b="0"/>
                <wp:wrapNone/>
                <wp:docPr id="182" name="文本框 171"/>
                <wp:cNvGraphicFramePr/>
                <a:graphic xmlns:a="http://schemas.openxmlformats.org/drawingml/2006/main">
                  <a:graphicData uri="http://schemas.microsoft.com/office/word/2010/wordprocessingShape">
                    <wps:wsp>
                      <wps:cNvSpPr txBox="1"/>
                      <wps:spPr>
                        <a:xfrm>
                          <a:off x="0" y="0"/>
                          <a:ext cx="641350" cy="189230"/>
                        </a:xfrm>
                        <a:prstGeom prst="rect">
                          <a:avLst/>
                        </a:prstGeom>
                        <a:noFill/>
                        <a:ln>
                          <a:noFill/>
                        </a:ln>
                      </wps:spPr>
                      <wps:txbx>
                        <w:txbxContent>
                          <w:tbl>
                            <w:tblPr>
                              <w:tblStyle w:val="6"/>
                              <w:tblW w:w="0" w:type="auto"/>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9"/>
                              <w:gridCol w:w="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 w:hRule="atLeast"/>
                              </w:trPr>
                              <w:tc>
                                <w:tcPr>
                                  <w:tcW w:w="489" w:type="dxa"/>
                                  <w:tcBorders>
                                    <w:top w:val="nil"/>
                                    <w:left w:val="nil"/>
                                  </w:tcBorders>
                                  <w:shd w:val="clear" w:color="auto" w:fill="FFFFFF"/>
                                </w:tcPr>
                                <w:p>
                                  <w:pPr>
                                    <w:pStyle w:val="10"/>
                                    <w:spacing w:before="7" w:line="105" w:lineRule="exact"/>
                                    <w:ind w:left="-13"/>
                                    <w:rPr>
                                      <w:rFonts w:ascii="Arial"/>
                                      <w:sz w:val="10"/>
                                    </w:rPr>
                                  </w:pPr>
                                  <w:r>
                                    <w:rPr>
                                      <w:rFonts w:ascii="Arial"/>
                                      <w:sz w:val="10"/>
                                    </w:rPr>
                                    <w:t>4-20mA</w:t>
                                  </w:r>
                                </w:p>
                              </w:tc>
                              <w:tc>
                                <w:tcPr>
                                  <w:tcW w:w="510" w:type="dxa"/>
                                  <w:vMerge w:val="restart"/>
                                  <w:shd w:val="clear" w:color="auto" w:fill="D1D4D7"/>
                                </w:tcPr>
                                <w:p>
                                  <w:pPr>
                                    <w:pStyle w:val="10"/>
                                    <w:spacing w:before="58"/>
                                    <w:ind w:left="80"/>
                                    <w:rPr>
                                      <w:sz w:val="11"/>
                                    </w:rPr>
                                  </w:pPr>
                                  <w:r>
                                    <w:rPr>
                                      <w:w w:val="105"/>
                                      <w:sz w:val="11"/>
                                    </w:rPr>
                                    <w:t>控制器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 w:hRule="atLeast"/>
                              </w:trPr>
                              <w:tc>
                                <w:tcPr>
                                  <w:tcW w:w="489" w:type="dxa"/>
                                  <w:tcBorders>
                                    <w:left w:val="nil"/>
                                    <w:bottom w:val="nil"/>
                                  </w:tcBorders>
                                  <w:shd w:val="clear" w:color="auto" w:fill="FFFFFF"/>
                                </w:tcPr>
                                <w:p>
                                  <w:pPr>
                                    <w:pStyle w:val="10"/>
                                    <w:ind w:left="0"/>
                                    <w:rPr>
                                      <w:rFonts w:ascii="Times New Roman"/>
                                      <w:sz w:val="8"/>
                                    </w:rPr>
                                  </w:pPr>
                                </w:p>
                              </w:tc>
                              <w:tc>
                                <w:tcPr>
                                  <w:tcW w:w="510" w:type="dxa"/>
                                  <w:vMerge w:val="continue"/>
                                  <w:tcBorders>
                                    <w:top w:val="nil"/>
                                  </w:tcBorders>
                                  <w:shd w:val="clear" w:color="auto" w:fill="D1D4D7"/>
                                </w:tcPr>
                                <w:p>
                                  <w:pPr>
                                    <w:rPr>
                                      <w:sz w:val="2"/>
                                      <w:szCs w:val="2"/>
                                    </w:rPr>
                                  </w:pPr>
                                </w:p>
                              </w:tc>
                            </w:tr>
                          </w:tbl>
                          <w:p>
                            <w:pPr>
                              <w:pStyle w:val="5"/>
                            </w:pPr>
                          </w:p>
                        </w:txbxContent>
                      </wps:txbx>
                      <wps:bodyPr lIns="0" tIns="0" rIns="0" bIns="0" upright="1"/>
                    </wps:wsp>
                  </a:graphicData>
                </a:graphic>
              </wp:anchor>
            </w:drawing>
          </mc:Choice>
          <mc:Fallback>
            <w:pict>
              <v:shape id="文本框 171" o:spid="_x0000_s1026" o:spt="202" type="#_x0000_t202" style="position:absolute;left:0pt;margin-left:71.65pt;margin-top:3.1pt;height:14.9pt;width:50.5pt;mso-position-horizontal-relative:page;z-index:251680768;mso-width-relative:page;mso-height-relative:page;" filled="f" stroked="f" coordsize="21600,21600" o:gfxdata="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zC/WdYAAAAIAQAADwAAAAAAAAABACAAAAAiAAAAZHJzL2Rvd25yZXYueG1sUEsB&#10;AhQAFAAAAAgAh07iQEXT2Ye+AQAAdQMAAA4AAAAAAAAAAQAgAAAAJQEAAGRycy9lMm9Eb2MueG1s&#10;UEsFBgAAAAAGAAYAWQEAAFUFAAAAAA==&#10;">
                <v:fill on="f" focussize="0,0"/>
                <v:stroke on="f"/>
                <v:imagedata o:title=""/>
                <o:lock v:ext="edit" aspectratio="f"/>
                <v:textbox inset="0mm,0mm,0mm,0mm">
                  <w:txbxContent>
                    <w:tbl>
                      <w:tblPr>
                        <w:tblStyle w:val="6"/>
                        <w:tblW w:w="0" w:type="auto"/>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9"/>
                        <w:gridCol w:w="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 w:hRule="atLeast"/>
                        </w:trPr>
                        <w:tc>
                          <w:tcPr>
                            <w:tcW w:w="489" w:type="dxa"/>
                            <w:tcBorders>
                              <w:top w:val="nil"/>
                              <w:left w:val="nil"/>
                            </w:tcBorders>
                            <w:shd w:val="clear" w:color="auto" w:fill="FFFFFF"/>
                          </w:tcPr>
                          <w:p>
                            <w:pPr>
                              <w:pStyle w:val="10"/>
                              <w:spacing w:before="7" w:line="105" w:lineRule="exact"/>
                              <w:ind w:left="-13"/>
                              <w:rPr>
                                <w:rFonts w:ascii="Arial"/>
                                <w:sz w:val="10"/>
                              </w:rPr>
                            </w:pPr>
                            <w:r>
                              <w:rPr>
                                <w:rFonts w:ascii="Arial"/>
                                <w:sz w:val="10"/>
                              </w:rPr>
                              <w:t>4-20mA</w:t>
                            </w:r>
                          </w:p>
                        </w:tc>
                        <w:tc>
                          <w:tcPr>
                            <w:tcW w:w="510" w:type="dxa"/>
                            <w:vMerge w:val="restart"/>
                            <w:shd w:val="clear" w:color="auto" w:fill="D1D4D7"/>
                          </w:tcPr>
                          <w:p>
                            <w:pPr>
                              <w:pStyle w:val="10"/>
                              <w:spacing w:before="58"/>
                              <w:ind w:left="80"/>
                              <w:rPr>
                                <w:sz w:val="11"/>
                              </w:rPr>
                            </w:pPr>
                            <w:r>
                              <w:rPr>
                                <w:w w:val="105"/>
                                <w:sz w:val="11"/>
                              </w:rPr>
                              <w:t>控制器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 w:hRule="atLeast"/>
                        </w:trPr>
                        <w:tc>
                          <w:tcPr>
                            <w:tcW w:w="489" w:type="dxa"/>
                            <w:tcBorders>
                              <w:left w:val="nil"/>
                              <w:bottom w:val="nil"/>
                            </w:tcBorders>
                            <w:shd w:val="clear" w:color="auto" w:fill="FFFFFF"/>
                          </w:tcPr>
                          <w:p>
                            <w:pPr>
                              <w:pStyle w:val="10"/>
                              <w:ind w:left="0"/>
                              <w:rPr>
                                <w:rFonts w:ascii="Times New Roman"/>
                                <w:sz w:val="8"/>
                              </w:rPr>
                            </w:pPr>
                          </w:p>
                        </w:tc>
                        <w:tc>
                          <w:tcPr>
                            <w:tcW w:w="510" w:type="dxa"/>
                            <w:vMerge w:val="continue"/>
                            <w:tcBorders>
                              <w:top w:val="nil"/>
                            </w:tcBorders>
                            <w:shd w:val="clear" w:color="auto" w:fill="D1D4D7"/>
                          </w:tcPr>
                          <w:p>
                            <w:pPr>
                              <w:rPr>
                                <w:sz w:val="2"/>
                                <w:szCs w:val="2"/>
                              </w:rPr>
                            </w:pPr>
                          </w:p>
                        </w:tc>
                      </w:tr>
                    </w:tbl>
                    <w:p>
                      <w:pPr>
                        <w:pStyle w:val="5"/>
                      </w:pPr>
                    </w:p>
                  </w:txbxContent>
                </v:textbox>
              </v:shape>
            </w:pict>
          </mc:Fallback>
        </mc:AlternateContent>
      </w:r>
      <w:r>
        <w:rPr>
          <w:rFonts w:ascii="Arial"/>
          <w:w w:val="85"/>
          <w:sz w:val="10"/>
        </w:rPr>
        <w:t>4-20mA</w:t>
      </w:r>
    </w:p>
    <w:p>
      <w:pPr>
        <w:pStyle w:val="5"/>
        <w:spacing w:before="10"/>
        <w:rPr>
          <w:rFonts w:ascii="Arial"/>
          <w:sz w:val="14"/>
        </w:rPr>
      </w:pPr>
      <w:r>
        <w:br w:type="column"/>
      </w:r>
    </w:p>
    <w:p>
      <w:pPr>
        <w:spacing w:before="1"/>
        <w:ind w:left="176" w:right="0" w:firstLine="0"/>
        <w:jc w:val="left"/>
        <w:rPr>
          <w:sz w:val="11"/>
        </w:rPr>
      </w:pPr>
      <w:r>
        <w:rPr>
          <w:spacing w:val="-5"/>
          <w:sz w:val="11"/>
        </w:rPr>
        <w:t>安全区域</w:t>
      </w:r>
    </w:p>
    <w:p>
      <w:pPr>
        <w:pStyle w:val="5"/>
        <w:rPr>
          <w:sz w:val="12"/>
        </w:rPr>
      </w:pPr>
    </w:p>
    <w:p>
      <w:pPr>
        <w:pStyle w:val="5"/>
        <w:rPr>
          <w:sz w:val="12"/>
        </w:rPr>
      </w:pPr>
    </w:p>
    <w:p>
      <w:pPr>
        <w:pStyle w:val="5"/>
        <w:rPr>
          <w:sz w:val="12"/>
        </w:rPr>
      </w:pPr>
    </w:p>
    <w:p>
      <w:pPr>
        <w:pStyle w:val="5"/>
        <w:rPr>
          <w:sz w:val="12"/>
        </w:rPr>
      </w:pPr>
    </w:p>
    <w:p>
      <w:pPr>
        <w:pStyle w:val="5"/>
        <w:rPr>
          <w:sz w:val="12"/>
        </w:rPr>
      </w:pPr>
    </w:p>
    <w:p>
      <w:pPr>
        <w:pStyle w:val="5"/>
        <w:spacing w:before="8"/>
        <w:rPr>
          <w:sz w:val="8"/>
        </w:rPr>
      </w:pPr>
    </w:p>
    <w:p>
      <w:pPr>
        <w:spacing w:before="0"/>
        <w:ind w:left="218" w:right="0" w:firstLine="0"/>
        <w:jc w:val="left"/>
        <w:rPr>
          <w:rFonts w:ascii="Arial" w:hAnsi="Arial"/>
          <w:sz w:val="6"/>
        </w:rPr>
      </w:pPr>
      <w:r>
        <mc:AlternateContent>
          <mc:Choice Requires="wps">
            <w:drawing>
              <wp:anchor distT="0" distB="0" distL="114300" distR="114300" simplePos="0" relativeHeight="251679744" behindDoc="0" locked="0" layoutInCell="1" allowOverlap="1">
                <wp:simplePos x="0" y="0"/>
                <wp:positionH relativeFrom="page">
                  <wp:posOffset>2388235</wp:posOffset>
                </wp:positionH>
                <wp:positionV relativeFrom="paragraph">
                  <wp:posOffset>-316230</wp:posOffset>
                </wp:positionV>
                <wp:extent cx="323850" cy="184785"/>
                <wp:effectExtent l="0" t="0" r="0" b="0"/>
                <wp:wrapNone/>
                <wp:docPr id="181" name="文本框 172"/>
                <wp:cNvGraphicFramePr/>
                <a:graphic xmlns:a="http://schemas.openxmlformats.org/drawingml/2006/main">
                  <a:graphicData uri="http://schemas.microsoft.com/office/word/2010/wordprocessingShape">
                    <wps:wsp>
                      <wps:cNvSpPr txBox="1"/>
                      <wps:spPr>
                        <a:xfrm>
                          <a:off x="0" y="0"/>
                          <a:ext cx="323850" cy="184785"/>
                        </a:xfrm>
                        <a:prstGeom prst="rect">
                          <a:avLst/>
                        </a:prstGeom>
                        <a:noFill/>
                        <a:ln>
                          <a:noFill/>
                        </a:ln>
                      </wps:spPr>
                      <wps:txbx>
                        <w:txbxContent>
                          <w:p>
                            <w:pPr>
                              <w:spacing w:before="63"/>
                              <w:ind w:left="88" w:right="0" w:firstLine="0"/>
                              <w:jc w:val="left"/>
                              <w:rPr>
                                <w:sz w:val="11"/>
                              </w:rPr>
                            </w:pPr>
                            <w:r>
                              <w:rPr>
                                <w:w w:val="105"/>
                                <w:sz w:val="11"/>
                              </w:rPr>
                              <w:t>控制器</w:t>
                            </w:r>
                          </w:p>
                        </w:txbxContent>
                      </wps:txbx>
                      <wps:bodyPr lIns="0" tIns="0" rIns="0" bIns="0" upright="1"/>
                    </wps:wsp>
                  </a:graphicData>
                </a:graphic>
              </wp:anchor>
            </w:drawing>
          </mc:Choice>
          <mc:Fallback>
            <w:pict>
              <v:shape id="文本框 172" o:spid="_x0000_s1026" o:spt="202" type="#_x0000_t202" style="position:absolute;left:0pt;margin-left:188.05pt;margin-top:-24.9pt;height:14.55pt;width:25.5pt;mso-position-horizontal-relative:page;z-index:251679744;mso-width-relative:page;mso-height-relative:page;" filled="f" stroked="f" coordsize="21600,21600" o:gfxdata="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BNRWP2QAAAAsBAAAPAAAAAAAAAAEAIAAAACIAAABkcnMvZG93bnJldi54bWxQ&#10;SwECFAAUAAAACACHTuJAuz/1kb0BAAB1AwAADgAAAAAAAAABACAAAAAoAQAAZHJzL2Uyb0RvYy54&#10;bWxQSwUGAAAAAAYABgBZAQAAVwUAAAAA&#10;">
                <v:fill on="f" focussize="0,0"/>
                <v:stroke on="f"/>
                <v:imagedata o:title=""/>
                <o:lock v:ext="edit" aspectratio="f"/>
                <v:textbox inset="0mm,0mm,0mm,0mm">
                  <w:txbxContent>
                    <w:p>
                      <w:pPr>
                        <w:spacing w:before="63"/>
                        <w:ind w:left="88" w:right="0" w:firstLine="0"/>
                        <w:jc w:val="left"/>
                        <w:rPr>
                          <w:sz w:val="11"/>
                        </w:rPr>
                      </w:pPr>
                      <w:r>
                        <w:rPr>
                          <w:w w:val="105"/>
                          <w:sz w:val="11"/>
                        </w:rPr>
                        <w:t>控制器</w:t>
                      </w:r>
                    </w:p>
                  </w:txbxContent>
                </v:textbox>
              </v:shape>
            </w:pict>
          </mc:Fallback>
        </mc:AlternateContent>
      </w:r>
      <w:r>
        <w:rPr>
          <w:rFonts w:ascii="Arial" w:hAnsi="Arial"/>
          <w:w w:val="95"/>
          <w:sz w:val="10"/>
        </w:rPr>
        <w:t>HART</w:t>
      </w:r>
      <w:r>
        <w:rPr>
          <w:rFonts w:ascii="Arial" w:hAnsi="Arial"/>
          <w:w w:val="95"/>
          <w:position w:val="4"/>
          <w:sz w:val="6"/>
        </w:rPr>
        <w:t>®</w:t>
      </w:r>
    </w:p>
    <w:p>
      <w:pPr>
        <w:pStyle w:val="5"/>
        <w:spacing w:before="10"/>
        <w:rPr>
          <w:rFonts w:ascii="Arial"/>
          <w:sz w:val="14"/>
        </w:rPr>
      </w:pPr>
      <w:r>
        <w:br w:type="column"/>
      </w:r>
    </w:p>
    <w:p>
      <w:pPr>
        <w:spacing w:before="1"/>
        <w:ind w:left="412" w:right="0" w:firstLine="0"/>
        <w:jc w:val="left"/>
        <w:rPr>
          <w:sz w:val="11"/>
        </w:rPr>
      </w:pPr>
      <w:r>
        <w:rPr>
          <w:spacing w:val="-5"/>
          <w:sz w:val="11"/>
        </w:rPr>
        <w:t>危险区域</w:t>
      </w:r>
    </w:p>
    <w:p>
      <w:pPr>
        <w:pStyle w:val="5"/>
        <w:spacing w:before="5"/>
        <w:rPr>
          <w:sz w:val="13"/>
        </w:rPr>
      </w:pPr>
      <w:r>
        <w:br w:type="column"/>
      </w:r>
    </w:p>
    <w:p>
      <w:pPr>
        <w:spacing w:before="0"/>
        <w:ind w:left="383" w:right="0" w:firstLine="0"/>
        <w:jc w:val="left"/>
        <w:rPr>
          <w:sz w:val="11"/>
        </w:rPr>
      </w:pPr>
      <w:r>
        <w:rPr>
          <w:spacing w:val="-5"/>
          <w:sz w:val="11"/>
        </w:rPr>
        <w:t>安全区域</w:t>
      </w:r>
    </w:p>
    <w:p>
      <w:pPr>
        <w:pStyle w:val="5"/>
        <w:spacing w:before="5"/>
        <w:rPr>
          <w:sz w:val="13"/>
        </w:rPr>
      </w:pPr>
      <w:r>
        <w:br w:type="column"/>
      </w:r>
    </w:p>
    <w:p>
      <w:pPr>
        <w:spacing w:before="0"/>
        <w:ind w:left="412" w:right="0" w:firstLine="0"/>
        <w:jc w:val="left"/>
        <w:rPr>
          <w:sz w:val="11"/>
        </w:rPr>
      </w:pPr>
      <w:r>
        <w:rPr>
          <w:sz w:val="11"/>
        </w:rPr>
        <w:t>危险区域</w:t>
      </w:r>
    </w:p>
    <w:p>
      <w:pPr>
        <w:pStyle w:val="5"/>
        <w:rPr>
          <w:sz w:val="12"/>
        </w:rPr>
      </w:pPr>
    </w:p>
    <w:p>
      <w:pPr>
        <w:pStyle w:val="5"/>
        <w:rPr>
          <w:sz w:val="12"/>
        </w:rPr>
      </w:pPr>
    </w:p>
    <w:p>
      <w:pPr>
        <w:spacing w:before="86"/>
        <w:ind w:left="740" w:right="0" w:firstLine="0"/>
        <w:jc w:val="left"/>
        <w:rPr>
          <w:rFonts w:ascii="Arial"/>
          <w:sz w:val="10"/>
        </w:rPr>
      </w:pPr>
      <w:r>
        <mc:AlternateContent>
          <mc:Choice Requires="wps">
            <w:drawing>
              <wp:anchor distT="0" distB="0" distL="114300" distR="114300" simplePos="0" relativeHeight="251675648" behindDoc="0" locked="0" layoutInCell="1" allowOverlap="1">
                <wp:simplePos x="0" y="0"/>
                <wp:positionH relativeFrom="page">
                  <wp:posOffset>3371850</wp:posOffset>
                </wp:positionH>
                <wp:positionV relativeFrom="paragraph">
                  <wp:posOffset>46355</wp:posOffset>
                </wp:positionV>
                <wp:extent cx="323215" cy="184150"/>
                <wp:effectExtent l="0" t="0" r="635" b="6350"/>
                <wp:wrapNone/>
                <wp:docPr id="177" name="矩形 173"/>
                <wp:cNvGraphicFramePr/>
                <a:graphic xmlns:a="http://schemas.openxmlformats.org/drawingml/2006/main">
                  <a:graphicData uri="http://schemas.microsoft.com/office/word/2010/wordprocessingShape">
                    <wps:wsp>
                      <wps:cNvSpPr/>
                      <wps:spPr>
                        <a:xfrm>
                          <a:off x="0" y="0"/>
                          <a:ext cx="323215" cy="184150"/>
                        </a:xfrm>
                        <a:prstGeom prst="rect">
                          <a:avLst/>
                        </a:prstGeom>
                        <a:solidFill>
                          <a:srgbClr val="D1D4D7"/>
                        </a:solidFill>
                        <a:ln>
                          <a:noFill/>
                        </a:ln>
                      </wps:spPr>
                      <wps:bodyPr upright="1"/>
                    </wps:wsp>
                  </a:graphicData>
                </a:graphic>
              </wp:anchor>
            </w:drawing>
          </mc:Choice>
          <mc:Fallback>
            <w:pict>
              <v:rect id="矩形 173" o:spid="_x0000_s1026" o:spt="1" style="position:absolute;left:0pt;margin-left:265.5pt;margin-top:3.65pt;height:14.5pt;width:25.45pt;mso-position-horizontal-relative:page;z-index:251675648;mso-width-relative:page;mso-height-relative:page;" fillcolor="#D1D4D7" filled="t" stroked="f" coordsize="21600,21600" o:gfxdata="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zrBpdYAAAAIAQAADwAAAAAAAAABACAAAAAiAAAAZHJzL2Rvd25yZXYueG1sUEsBAhQAFAAA&#10;AAgAh07iQPpuuum4AQAAYgMAAA4AAAAAAAAAAQAgAAAAJQEAAGRycy9lMm9Eb2MueG1sUEsFBgAA&#10;AAAGAAYAWQEAAE8FAAAAAA==&#10;">
                <v:fill on="t" focussize="0,0"/>
                <v:stroke on="f"/>
                <v:imagedata o:title=""/>
                <o:lock v:ext="edit" aspectratio="f"/>
              </v:rect>
            </w:pict>
          </mc:Fallback>
        </mc:AlternateContent>
      </w:r>
      <w:r>
        <mc:AlternateContent>
          <mc:Choice Requires="wps">
            <w:drawing>
              <wp:anchor distT="0" distB="0" distL="114300" distR="114300" simplePos="0" relativeHeight="251681792" behindDoc="0" locked="0" layoutInCell="1" allowOverlap="1">
                <wp:simplePos x="0" y="0"/>
                <wp:positionH relativeFrom="page">
                  <wp:posOffset>3059430</wp:posOffset>
                </wp:positionH>
                <wp:positionV relativeFrom="paragraph">
                  <wp:posOffset>44450</wp:posOffset>
                </wp:positionV>
                <wp:extent cx="641350" cy="189230"/>
                <wp:effectExtent l="0" t="0" r="0" b="0"/>
                <wp:wrapNone/>
                <wp:docPr id="183" name="文本框 174"/>
                <wp:cNvGraphicFramePr/>
                <a:graphic xmlns:a="http://schemas.openxmlformats.org/drawingml/2006/main">
                  <a:graphicData uri="http://schemas.microsoft.com/office/word/2010/wordprocessingShape">
                    <wps:wsp>
                      <wps:cNvSpPr txBox="1"/>
                      <wps:spPr>
                        <a:xfrm>
                          <a:off x="0" y="0"/>
                          <a:ext cx="641350" cy="189230"/>
                        </a:xfrm>
                        <a:prstGeom prst="rect">
                          <a:avLst/>
                        </a:prstGeom>
                        <a:noFill/>
                        <a:ln>
                          <a:noFill/>
                        </a:ln>
                      </wps:spPr>
                      <wps:txbx>
                        <w:txbxContent>
                          <w:tbl>
                            <w:tblPr>
                              <w:tblStyle w:val="6"/>
                              <w:tblW w:w="0" w:type="auto"/>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9"/>
                              <w:gridCol w:w="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 w:hRule="atLeast"/>
                              </w:trPr>
                              <w:tc>
                                <w:tcPr>
                                  <w:tcW w:w="489" w:type="dxa"/>
                                  <w:tcBorders>
                                    <w:top w:val="nil"/>
                                    <w:left w:val="nil"/>
                                  </w:tcBorders>
                                </w:tcPr>
                                <w:p>
                                  <w:pPr>
                                    <w:pStyle w:val="10"/>
                                    <w:spacing w:before="7" w:line="105" w:lineRule="exact"/>
                                    <w:ind w:left="-13"/>
                                    <w:rPr>
                                      <w:rFonts w:ascii="Arial"/>
                                      <w:sz w:val="10"/>
                                    </w:rPr>
                                  </w:pPr>
                                  <w:r>
                                    <w:rPr>
                                      <w:rFonts w:ascii="Arial"/>
                                      <w:sz w:val="10"/>
                                    </w:rPr>
                                    <w:t>4-20mA</w:t>
                                  </w:r>
                                </w:p>
                              </w:tc>
                              <w:tc>
                                <w:tcPr>
                                  <w:tcW w:w="510" w:type="dxa"/>
                                  <w:vMerge w:val="restart"/>
                                  <w:shd w:val="clear" w:color="auto" w:fill="D1D4D7"/>
                                </w:tcPr>
                                <w:p>
                                  <w:pPr>
                                    <w:pStyle w:val="10"/>
                                    <w:spacing w:before="58"/>
                                    <w:ind w:left="80"/>
                                    <w:rPr>
                                      <w:sz w:val="11"/>
                                    </w:rPr>
                                  </w:pPr>
                                  <w:r>
                                    <w:rPr>
                                      <w:w w:val="105"/>
                                      <w:sz w:val="11"/>
                                    </w:rPr>
                                    <w:t>控制器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 w:hRule="atLeast"/>
                              </w:trPr>
                              <w:tc>
                                <w:tcPr>
                                  <w:tcW w:w="489" w:type="dxa"/>
                                  <w:tcBorders>
                                    <w:left w:val="nil"/>
                                    <w:bottom w:val="nil"/>
                                  </w:tcBorders>
                                </w:tcPr>
                                <w:p>
                                  <w:pPr>
                                    <w:pStyle w:val="10"/>
                                    <w:ind w:left="0"/>
                                    <w:rPr>
                                      <w:rFonts w:ascii="Times New Roman"/>
                                      <w:sz w:val="8"/>
                                    </w:rPr>
                                  </w:pPr>
                                </w:p>
                              </w:tc>
                              <w:tc>
                                <w:tcPr>
                                  <w:tcW w:w="510" w:type="dxa"/>
                                  <w:vMerge w:val="continue"/>
                                  <w:tcBorders>
                                    <w:top w:val="nil"/>
                                  </w:tcBorders>
                                  <w:shd w:val="clear" w:color="auto" w:fill="D1D4D7"/>
                                </w:tcPr>
                                <w:p>
                                  <w:pPr>
                                    <w:rPr>
                                      <w:sz w:val="2"/>
                                      <w:szCs w:val="2"/>
                                    </w:rPr>
                                  </w:pPr>
                                </w:p>
                              </w:tc>
                            </w:tr>
                          </w:tbl>
                          <w:p>
                            <w:pPr>
                              <w:pStyle w:val="5"/>
                            </w:pPr>
                          </w:p>
                        </w:txbxContent>
                      </wps:txbx>
                      <wps:bodyPr lIns="0" tIns="0" rIns="0" bIns="0" upright="1"/>
                    </wps:wsp>
                  </a:graphicData>
                </a:graphic>
              </wp:anchor>
            </w:drawing>
          </mc:Choice>
          <mc:Fallback>
            <w:pict>
              <v:shape id="文本框 174" o:spid="_x0000_s1026" o:spt="202" type="#_x0000_t202" style="position:absolute;left:0pt;margin-left:240.9pt;margin-top:3.5pt;height:14.9pt;width:50.5pt;mso-position-horizontal-relative:page;z-index:251681792;mso-width-relative:page;mso-height-relative:page;" filled="f" stroked="f" coordsize="21600,21600" o:gfxdata="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rGfddcAAAAIAQAADwAAAAAAAAABACAAAAAiAAAAZHJzL2Rvd25yZXYueG1sUEsB&#10;AhQAFAAAAAgAh07iQFhVnOi9AQAAdQMAAA4AAAAAAAAAAQAgAAAAJgEAAGRycy9lMm9Eb2MueG1s&#10;UEsFBgAAAAAGAAYAWQEAAFUFAAAAAA==&#10;">
                <v:fill on="f" focussize="0,0"/>
                <v:stroke on="f"/>
                <v:imagedata o:title=""/>
                <o:lock v:ext="edit" aspectratio="f"/>
                <v:textbox inset="0mm,0mm,0mm,0mm">
                  <w:txbxContent>
                    <w:tbl>
                      <w:tblPr>
                        <w:tblStyle w:val="6"/>
                        <w:tblW w:w="0" w:type="auto"/>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9"/>
                        <w:gridCol w:w="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1" w:hRule="atLeast"/>
                        </w:trPr>
                        <w:tc>
                          <w:tcPr>
                            <w:tcW w:w="489" w:type="dxa"/>
                            <w:tcBorders>
                              <w:top w:val="nil"/>
                              <w:left w:val="nil"/>
                            </w:tcBorders>
                          </w:tcPr>
                          <w:p>
                            <w:pPr>
                              <w:pStyle w:val="10"/>
                              <w:spacing w:before="7" w:line="105" w:lineRule="exact"/>
                              <w:ind w:left="-13"/>
                              <w:rPr>
                                <w:rFonts w:ascii="Arial"/>
                                <w:sz w:val="10"/>
                              </w:rPr>
                            </w:pPr>
                            <w:r>
                              <w:rPr>
                                <w:rFonts w:ascii="Arial"/>
                                <w:sz w:val="10"/>
                              </w:rPr>
                              <w:t>4-20mA</w:t>
                            </w:r>
                          </w:p>
                        </w:tc>
                        <w:tc>
                          <w:tcPr>
                            <w:tcW w:w="510" w:type="dxa"/>
                            <w:vMerge w:val="restart"/>
                            <w:shd w:val="clear" w:color="auto" w:fill="D1D4D7"/>
                          </w:tcPr>
                          <w:p>
                            <w:pPr>
                              <w:pStyle w:val="10"/>
                              <w:spacing w:before="58"/>
                              <w:ind w:left="80"/>
                              <w:rPr>
                                <w:sz w:val="11"/>
                              </w:rPr>
                            </w:pPr>
                            <w:r>
                              <w:rPr>
                                <w:w w:val="105"/>
                                <w:sz w:val="11"/>
                              </w:rPr>
                              <w:t>控制器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 w:hRule="atLeast"/>
                        </w:trPr>
                        <w:tc>
                          <w:tcPr>
                            <w:tcW w:w="489" w:type="dxa"/>
                            <w:tcBorders>
                              <w:left w:val="nil"/>
                              <w:bottom w:val="nil"/>
                            </w:tcBorders>
                          </w:tcPr>
                          <w:p>
                            <w:pPr>
                              <w:pStyle w:val="10"/>
                              <w:ind w:left="0"/>
                              <w:rPr>
                                <w:rFonts w:ascii="Times New Roman"/>
                                <w:sz w:val="8"/>
                              </w:rPr>
                            </w:pPr>
                          </w:p>
                        </w:tc>
                        <w:tc>
                          <w:tcPr>
                            <w:tcW w:w="510" w:type="dxa"/>
                            <w:vMerge w:val="continue"/>
                            <w:tcBorders>
                              <w:top w:val="nil"/>
                            </w:tcBorders>
                            <w:shd w:val="clear" w:color="auto" w:fill="D1D4D7"/>
                          </w:tcPr>
                          <w:p>
                            <w:pPr>
                              <w:rPr>
                                <w:sz w:val="2"/>
                                <w:szCs w:val="2"/>
                              </w:rPr>
                            </w:pPr>
                          </w:p>
                        </w:tc>
                      </w:tr>
                    </w:tbl>
                    <w:p>
                      <w:pPr>
                        <w:pStyle w:val="5"/>
                      </w:pPr>
                    </w:p>
                  </w:txbxContent>
                </v:textbox>
              </v:shape>
            </w:pict>
          </mc:Fallback>
        </mc:AlternateContent>
      </w:r>
      <w:r>
        <w:rPr>
          <w:rFonts w:ascii="Arial"/>
          <w:w w:val="85"/>
          <w:sz w:val="10"/>
        </w:rPr>
        <w:t>4-20mA</w:t>
      </w:r>
    </w:p>
    <w:p>
      <w:pPr>
        <w:pStyle w:val="5"/>
        <w:rPr>
          <w:rFonts w:ascii="Arial"/>
          <w:sz w:val="12"/>
        </w:rPr>
      </w:pPr>
    </w:p>
    <w:p>
      <w:pPr>
        <w:pStyle w:val="5"/>
        <w:rPr>
          <w:rFonts w:ascii="Arial"/>
          <w:sz w:val="12"/>
        </w:rPr>
      </w:pPr>
    </w:p>
    <w:p>
      <w:pPr>
        <w:pStyle w:val="5"/>
        <w:rPr>
          <w:rFonts w:ascii="Arial"/>
          <w:sz w:val="17"/>
        </w:rPr>
      </w:pPr>
    </w:p>
    <w:p>
      <w:pPr>
        <w:spacing w:before="1"/>
        <w:ind w:left="737" w:right="0" w:firstLine="0"/>
        <w:jc w:val="left"/>
        <w:rPr>
          <w:rFonts w:ascii="Arial"/>
          <w:sz w:val="10"/>
        </w:rPr>
      </w:pPr>
      <w:r>
        <w:rPr>
          <w:rFonts w:ascii="Arial"/>
          <w:w w:val="90"/>
          <w:sz w:val="10"/>
        </w:rPr>
        <w:t>4-20mA</w:t>
      </w:r>
    </w:p>
    <w:p>
      <w:pPr>
        <w:pStyle w:val="5"/>
        <w:spacing w:before="10"/>
        <w:rPr>
          <w:rFonts w:ascii="Arial"/>
          <w:sz w:val="14"/>
        </w:rPr>
      </w:pPr>
      <w:r>
        <w:br w:type="column"/>
      </w:r>
    </w:p>
    <w:p>
      <w:pPr>
        <w:spacing w:before="1"/>
        <w:ind w:left="148" w:right="0" w:firstLine="0"/>
        <w:jc w:val="left"/>
        <w:rPr>
          <w:sz w:val="11"/>
        </w:rPr>
      </w:pPr>
      <w:r>
        <w:rPr>
          <w:spacing w:val="-5"/>
          <w:sz w:val="11"/>
        </w:rPr>
        <w:t>安全区域</w:t>
      </w:r>
    </w:p>
    <w:p>
      <w:pPr>
        <w:pStyle w:val="5"/>
        <w:spacing w:before="5"/>
        <w:rPr>
          <w:sz w:val="13"/>
        </w:rPr>
      </w:pPr>
      <w:r>
        <w:br w:type="column"/>
      </w:r>
    </w:p>
    <w:p>
      <w:pPr>
        <w:spacing w:before="0"/>
        <w:ind w:left="316" w:right="0" w:firstLine="0"/>
        <w:jc w:val="left"/>
        <w:rPr>
          <w:sz w:val="11"/>
        </w:rPr>
      </w:pPr>
      <w:r>
        <mc:AlternateContent>
          <mc:Choice Requires="wps">
            <w:drawing>
              <wp:anchor distT="0" distB="0" distL="114300" distR="114300" simplePos="0" relativeHeight="251678720" behindDoc="0" locked="0" layoutInCell="1" allowOverlap="1">
                <wp:simplePos x="0" y="0"/>
                <wp:positionH relativeFrom="page">
                  <wp:posOffset>4480560</wp:posOffset>
                </wp:positionH>
                <wp:positionV relativeFrom="paragraph">
                  <wp:posOffset>330835</wp:posOffset>
                </wp:positionV>
                <wp:extent cx="323850" cy="184785"/>
                <wp:effectExtent l="0" t="0" r="0" b="0"/>
                <wp:wrapNone/>
                <wp:docPr id="180" name="文本框 175"/>
                <wp:cNvGraphicFramePr/>
                <a:graphic xmlns:a="http://schemas.openxmlformats.org/drawingml/2006/main">
                  <a:graphicData uri="http://schemas.microsoft.com/office/word/2010/wordprocessingShape">
                    <wps:wsp>
                      <wps:cNvSpPr txBox="1"/>
                      <wps:spPr>
                        <a:xfrm>
                          <a:off x="0" y="0"/>
                          <a:ext cx="323850" cy="184785"/>
                        </a:xfrm>
                        <a:prstGeom prst="rect">
                          <a:avLst/>
                        </a:prstGeom>
                        <a:noFill/>
                        <a:ln>
                          <a:noFill/>
                        </a:ln>
                      </wps:spPr>
                      <wps:txbx>
                        <w:txbxContent>
                          <w:p>
                            <w:pPr>
                              <w:spacing w:before="63"/>
                              <w:ind w:left="85" w:right="0" w:firstLine="0"/>
                              <w:jc w:val="left"/>
                              <w:rPr>
                                <w:sz w:val="11"/>
                              </w:rPr>
                            </w:pPr>
                            <w:r>
                              <w:rPr>
                                <w:w w:val="105"/>
                                <w:sz w:val="11"/>
                              </w:rPr>
                              <w:t>控制器</w:t>
                            </w:r>
                          </w:p>
                        </w:txbxContent>
                      </wps:txbx>
                      <wps:bodyPr lIns="0" tIns="0" rIns="0" bIns="0" upright="1"/>
                    </wps:wsp>
                  </a:graphicData>
                </a:graphic>
              </wp:anchor>
            </w:drawing>
          </mc:Choice>
          <mc:Fallback>
            <w:pict>
              <v:shape id="文本框 175" o:spid="_x0000_s1026" o:spt="202" type="#_x0000_t202" style="position:absolute;left:0pt;margin-left:352.8pt;margin-top:26.05pt;height:14.55pt;width:25.5pt;mso-position-horizontal-relative:page;z-index:251678720;mso-width-relative:page;mso-height-relative:page;" filled="f" stroked="f" coordsize="21600,21600" o:gfxdata="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obkrzYAAAACQEAAA8AAAAAAAAAAQAgAAAAIgAAAGRycy9kb3ducmV2LnhtbFBL&#10;AQIUABQAAAAIAIdO4kB61ORbvQEAAHUDAAAOAAAAAAAAAAEAIAAAACcBAABkcnMvZTJvRG9jLnht&#10;bFBLBQYAAAAABgAGAFkBAABWBQAAAAA=&#10;">
                <v:fill on="f" focussize="0,0"/>
                <v:stroke on="f"/>
                <v:imagedata o:title=""/>
                <o:lock v:ext="edit" aspectratio="f"/>
                <v:textbox inset="0mm,0mm,0mm,0mm">
                  <w:txbxContent>
                    <w:p>
                      <w:pPr>
                        <w:spacing w:before="63"/>
                        <w:ind w:left="85" w:right="0" w:firstLine="0"/>
                        <w:jc w:val="left"/>
                        <w:rPr>
                          <w:sz w:val="11"/>
                        </w:rPr>
                      </w:pPr>
                      <w:r>
                        <w:rPr>
                          <w:w w:val="105"/>
                          <w:sz w:val="11"/>
                        </w:rPr>
                        <w:t>控制器</w:t>
                      </w:r>
                    </w:p>
                  </w:txbxContent>
                </v:textbox>
              </v:shape>
            </w:pict>
          </mc:Fallback>
        </mc:AlternateContent>
      </w:r>
      <w:r>
        <w:rPr>
          <w:sz w:val="11"/>
        </w:rPr>
        <w:t>危险区域</w:t>
      </w:r>
    </w:p>
    <w:p>
      <w:pPr>
        <w:pStyle w:val="5"/>
        <w:rPr>
          <w:sz w:val="12"/>
        </w:rPr>
      </w:pPr>
    </w:p>
    <w:p>
      <w:pPr>
        <w:pStyle w:val="5"/>
        <w:rPr>
          <w:sz w:val="12"/>
        </w:rPr>
      </w:pPr>
    </w:p>
    <w:p>
      <w:pPr>
        <w:pStyle w:val="5"/>
        <w:rPr>
          <w:sz w:val="12"/>
        </w:rPr>
      </w:pPr>
    </w:p>
    <w:p>
      <w:pPr>
        <w:pStyle w:val="5"/>
        <w:rPr>
          <w:sz w:val="12"/>
        </w:rPr>
      </w:pPr>
    </w:p>
    <w:p>
      <w:pPr>
        <w:pStyle w:val="5"/>
        <w:rPr>
          <w:sz w:val="12"/>
        </w:rPr>
      </w:pPr>
    </w:p>
    <w:p>
      <w:pPr>
        <w:pStyle w:val="5"/>
        <w:rPr>
          <w:sz w:val="12"/>
        </w:rPr>
      </w:pPr>
    </w:p>
    <w:p>
      <w:pPr>
        <w:pStyle w:val="5"/>
        <w:rPr>
          <w:sz w:val="12"/>
        </w:rPr>
      </w:pPr>
    </w:p>
    <w:p>
      <w:pPr>
        <w:spacing w:before="103"/>
        <w:ind w:left="556" w:right="0" w:firstLine="0"/>
        <w:jc w:val="left"/>
        <w:rPr>
          <w:rFonts w:ascii="Arial"/>
          <w:sz w:val="10"/>
        </w:rPr>
      </w:pPr>
      <w:r>
        <w:rPr>
          <w:rFonts w:ascii="Arial"/>
          <w:spacing w:val="-2"/>
          <w:w w:val="85"/>
          <w:sz w:val="10"/>
        </w:rPr>
        <w:t>Modbus</w:t>
      </w:r>
    </w:p>
    <w:p>
      <w:pPr>
        <w:pStyle w:val="5"/>
        <w:spacing w:before="10"/>
        <w:rPr>
          <w:rFonts w:ascii="Arial"/>
          <w:sz w:val="14"/>
        </w:rPr>
      </w:pPr>
      <w:r>
        <w:br w:type="column"/>
      </w:r>
    </w:p>
    <w:p>
      <w:pPr>
        <w:spacing w:before="1"/>
        <w:ind w:left="259" w:right="0" w:firstLine="0"/>
        <w:jc w:val="left"/>
        <w:rPr>
          <w:sz w:val="11"/>
        </w:rPr>
      </w:pPr>
      <w:r>
        <w:rPr>
          <w:sz w:val="11"/>
        </w:rPr>
        <w:t>安全区域</w:t>
      </w:r>
    </w:p>
    <w:p>
      <w:pPr>
        <w:spacing w:before="15"/>
        <w:ind w:left="276" w:right="0" w:firstLine="0"/>
        <w:jc w:val="left"/>
        <w:rPr>
          <w:sz w:val="10"/>
        </w:rPr>
      </w:pPr>
      <w:r>
        <w:rPr>
          <w:color w:val="E71E00"/>
          <w:w w:val="105"/>
          <w:sz w:val="10"/>
        </w:rPr>
        <w:t>电源</w:t>
      </w:r>
    </w:p>
    <w:p>
      <w:pPr>
        <w:pStyle w:val="5"/>
        <w:spacing w:before="7"/>
      </w:pPr>
      <w:r>
        <mc:AlternateContent>
          <mc:Choice Requires="wps">
            <w:drawing>
              <wp:anchor distT="0" distB="0" distL="0" distR="0" simplePos="0" relativeHeight="251672576" behindDoc="1" locked="0" layoutInCell="1" allowOverlap="1">
                <wp:simplePos x="0" y="0"/>
                <wp:positionH relativeFrom="page">
                  <wp:posOffset>5522595</wp:posOffset>
                </wp:positionH>
                <wp:positionV relativeFrom="paragraph">
                  <wp:posOffset>149860</wp:posOffset>
                </wp:positionV>
                <wp:extent cx="323850" cy="184785"/>
                <wp:effectExtent l="0" t="0" r="0" b="0"/>
                <wp:wrapTopAndBottom/>
                <wp:docPr id="169" name="文本框 176"/>
                <wp:cNvGraphicFramePr/>
                <a:graphic xmlns:a="http://schemas.openxmlformats.org/drawingml/2006/main">
                  <a:graphicData uri="http://schemas.microsoft.com/office/word/2010/wordprocessingShape">
                    <wps:wsp>
                      <wps:cNvSpPr txBox="1"/>
                      <wps:spPr>
                        <a:xfrm>
                          <a:off x="0" y="0"/>
                          <a:ext cx="323850" cy="184785"/>
                        </a:xfrm>
                        <a:prstGeom prst="rect">
                          <a:avLst/>
                        </a:prstGeom>
                        <a:noFill/>
                        <a:ln>
                          <a:noFill/>
                        </a:ln>
                      </wps:spPr>
                      <wps:txbx>
                        <w:txbxContent>
                          <w:p>
                            <w:pPr>
                              <w:spacing w:before="79"/>
                              <w:ind w:left="56" w:right="0" w:firstLine="0"/>
                              <w:jc w:val="left"/>
                              <w:rPr>
                                <w:rFonts w:ascii="Arial"/>
                                <w:b/>
                                <w:sz w:val="11"/>
                              </w:rPr>
                            </w:pPr>
                            <w:r>
                              <w:rPr>
                                <w:rFonts w:ascii="Arial"/>
                                <w:b/>
                                <w:w w:val="85"/>
                                <w:sz w:val="11"/>
                              </w:rPr>
                              <w:t>DCS/PLC</w:t>
                            </w:r>
                          </w:p>
                        </w:txbxContent>
                      </wps:txbx>
                      <wps:bodyPr lIns="0" tIns="0" rIns="0" bIns="0" upright="1"/>
                    </wps:wsp>
                  </a:graphicData>
                </a:graphic>
              </wp:anchor>
            </w:drawing>
          </mc:Choice>
          <mc:Fallback>
            <w:pict>
              <v:shape id="文本框 176" o:spid="_x0000_s1026" o:spt="202" type="#_x0000_t202" style="position:absolute;left:0pt;margin-left:434.85pt;margin-top:11.8pt;height:14.55pt;width:25.5pt;mso-position-horizontal-relative:page;mso-wrap-distance-bottom:0pt;mso-wrap-distance-top:0pt;z-index:-251643904;mso-width-relative:page;mso-height-relative:page;" filled="f" stroked="f" coordsize="21600,21600" o:gfxdata="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0o71HYAAAACQEAAA8AAAAAAAAAAQAgAAAAIgAAAGRycy9kb3ducmV2LnhtbFBL&#10;AQIUABQAAAAIAIdO4kCgskUjvQEAAHUDAAAOAAAAAAAAAAEAIAAAACcBAABkcnMvZTJvRG9jLnht&#10;bFBLBQYAAAAABgAGAFkBAABWBQAAAAA=&#10;">
                <v:fill on="f" focussize="0,0"/>
                <v:stroke on="f"/>
                <v:imagedata o:title=""/>
                <o:lock v:ext="edit" aspectratio="f"/>
                <v:textbox inset="0mm,0mm,0mm,0mm">
                  <w:txbxContent>
                    <w:p>
                      <w:pPr>
                        <w:spacing w:before="79"/>
                        <w:ind w:left="56" w:right="0" w:firstLine="0"/>
                        <w:jc w:val="left"/>
                        <w:rPr>
                          <w:rFonts w:ascii="Arial"/>
                          <w:b/>
                          <w:sz w:val="11"/>
                        </w:rPr>
                      </w:pPr>
                      <w:r>
                        <w:rPr>
                          <w:rFonts w:ascii="Arial"/>
                          <w:b/>
                          <w:w w:val="85"/>
                          <w:sz w:val="11"/>
                        </w:rPr>
                        <w:t>DCS/PLC</w:t>
                      </w:r>
                    </w:p>
                  </w:txbxContent>
                </v:textbox>
                <w10:wrap type="topAndBottom"/>
              </v:shape>
            </w:pict>
          </mc:Fallback>
        </mc:AlternateContent>
      </w:r>
    </w:p>
    <w:p>
      <w:pPr>
        <w:spacing w:before="24"/>
        <w:ind w:left="274" w:right="0" w:firstLine="0"/>
        <w:jc w:val="left"/>
        <w:rPr>
          <w:rFonts w:ascii="Arial"/>
          <w:sz w:val="10"/>
        </w:rPr>
      </w:pPr>
      <w:r>
        <w:rPr>
          <w:rFonts w:ascii="Arial"/>
          <w:w w:val="95"/>
          <w:sz w:val="10"/>
        </w:rPr>
        <w:t>Modbus</w:t>
      </w:r>
    </w:p>
    <w:p>
      <w:pPr>
        <w:spacing w:after="0"/>
        <w:jc w:val="left"/>
        <w:rPr>
          <w:rFonts w:ascii="Arial"/>
          <w:sz w:val="10"/>
        </w:rPr>
        <w:sectPr>
          <w:type w:val="continuous"/>
          <w:pgSz w:w="11910" w:h="16160"/>
          <w:pgMar w:top="520" w:right="580" w:bottom="280" w:left="180" w:header="720" w:footer="720" w:gutter="0"/>
          <w:cols w:equalWidth="0" w:num="9">
            <w:col w:w="2205" w:space="40"/>
            <w:col w:w="948" w:space="39"/>
            <w:col w:w="612" w:space="39"/>
            <w:col w:w="848" w:space="40"/>
            <w:col w:w="820" w:space="40"/>
            <w:col w:w="1054" w:space="39"/>
            <w:col w:w="585" w:space="40"/>
            <w:col w:w="850" w:space="40"/>
            <w:col w:w="2911"/>
          </w:cols>
        </w:sectPr>
      </w:pPr>
    </w:p>
    <w:p>
      <w:pPr>
        <w:pStyle w:val="5"/>
        <w:spacing w:before="8"/>
        <w:rPr>
          <w:rFonts w:ascii="Arial"/>
          <w:sz w:val="14"/>
        </w:rPr>
      </w:pPr>
    </w:p>
    <w:p>
      <w:pPr>
        <w:spacing w:before="104"/>
        <w:ind w:left="4910" w:right="3021" w:firstLine="0"/>
        <w:jc w:val="center"/>
        <w:rPr>
          <w:rFonts w:ascii="Arial"/>
          <w:sz w:val="10"/>
        </w:rPr>
      </w:pPr>
      <w:r>
        <mc:AlternateContent>
          <mc:Choice Requires="wps">
            <w:drawing>
              <wp:anchor distT="0" distB="0" distL="114300" distR="114300" simplePos="0" relativeHeight="251676672" behindDoc="0" locked="0" layoutInCell="1" allowOverlap="1">
                <wp:simplePos x="0" y="0"/>
                <wp:positionH relativeFrom="page">
                  <wp:posOffset>2390775</wp:posOffset>
                </wp:positionH>
                <wp:positionV relativeFrom="paragraph">
                  <wp:posOffset>-140335</wp:posOffset>
                </wp:positionV>
                <wp:extent cx="323850" cy="184785"/>
                <wp:effectExtent l="0" t="0" r="0" b="0"/>
                <wp:wrapNone/>
                <wp:docPr id="178" name="文本框 177"/>
                <wp:cNvGraphicFramePr/>
                <a:graphic xmlns:a="http://schemas.openxmlformats.org/drawingml/2006/main">
                  <a:graphicData uri="http://schemas.microsoft.com/office/word/2010/wordprocessingShape">
                    <wps:wsp>
                      <wps:cNvSpPr txBox="1"/>
                      <wps:spPr>
                        <a:xfrm>
                          <a:off x="0" y="0"/>
                          <a:ext cx="323850" cy="184785"/>
                        </a:xfrm>
                        <a:prstGeom prst="rect">
                          <a:avLst/>
                        </a:prstGeom>
                        <a:noFill/>
                        <a:ln>
                          <a:noFill/>
                        </a:ln>
                      </wps:spPr>
                      <wps:txbx>
                        <w:txbxContent>
                          <w:p>
                            <w:pPr>
                              <w:spacing w:before="79"/>
                              <w:ind w:left="99" w:right="0" w:firstLine="0"/>
                              <w:jc w:val="left"/>
                              <w:rPr>
                                <w:rFonts w:ascii="Arial"/>
                                <w:b/>
                                <w:sz w:val="11"/>
                              </w:rPr>
                            </w:pPr>
                            <w:r>
                              <w:rPr>
                                <w:rFonts w:ascii="Arial"/>
                                <w:b/>
                                <w:w w:val="90"/>
                                <w:sz w:val="11"/>
                              </w:rPr>
                              <w:t>SCADA</w:t>
                            </w:r>
                          </w:p>
                        </w:txbxContent>
                      </wps:txbx>
                      <wps:bodyPr lIns="0" tIns="0" rIns="0" bIns="0" upright="1"/>
                    </wps:wsp>
                  </a:graphicData>
                </a:graphic>
              </wp:anchor>
            </w:drawing>
          </mc:Choice>
          <mc:Fallback>
            <w:pict>
              <v:shape id="文本框 177" o:spid="_x0000_s1026" o:spt="202" type="#_x0000_t202" style="position:absolute;left:0pt;margin-left:188.25pt;margin-top:-11.05pt;height:14.55pt;width:25.5pt;mso-position-horizontal-relative:page;z-index:251676672;mso-width-relative:page;mso-height-relative:page;" filled="f" stroked="f" coordsize="21600,21600" o:gfxdata="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Robg2QAAAAkBAAAPAAAAAAAAAAEAIAAAACIAAABkcnMvZG93bnJldi54bWxQ&#10;SwECFAAUAAAACACHTuJANzagPb0BAAB1AwAADgAAAAAAAAABACAAAAAoAQAAZHJzL2Uyb0RvYy54&#10;bWxQSwUGAAAAAAYABgBZAQAAVwUAAAAA&#10;">
                <v:fill on="f" focussize="0,0"/>
                <v:stroke on="f"/>
                <v:imagedata o:title=""/>
                <o:lock v:ext="edit" aspectratio="f"/>
                <v:textbox inset="0mm,0mm,0mm,0mm">
                  <w:txbxContent>
                    <w:p>
                      <w:pPr>
                        <w:spacing w:before="79"/>
                        <w:ind w:left="99" w:right="0" w:firstLine="0"/>
                        <w:jc w:val="left"/>
                        <w:rPr>
                          <w:rFonts w:ascii="Arial"/>
                          <w:b/>
                          <w:sz w:val="11"/>
                        </w:rPr>
                      </w:pPr>
                      <w:r>
                        <w:rPr>
                          <w:rFonts w:ascii="Arial"/>
                          <w:b/>
                          <w:w w:val="90"/>
                          <w:sz w:val="11"/>
                        </w:rPr>
                        <w:t>SCADA</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page">
                  <wp:posOffset>4481195</wp:posOffset>
                </wp:positionH>
                <wp:positionV relativeFrom="paragraph">
                  <wp:posOffset>53340</wp:posOffset>
                </wp:positionV>
                <wp:extent cx="323850" cy="184785"/>
                <wp:effectExtent l="0" t="0" r="0" b="0"/>
                <wp:wrapNone/>
                <wp:docPr id="179" name="文本框 178"/>
                <wp:cNvGraphicFramePr/>
                <a:graphic xmlns:a="http://schemas.openxmlformats.org/drawingml/2006/main">
                  <a:graphicData uri="http://schemas.microsoft.com/office/word/2010/wordprocessingShape">
                    <wps:wsp>
                      <wps:cNvSpPr txBox="1"/>
                      <wps:spPr>
                        <a:xfrm>
                          <a:off x="0" y="0"/>
                          <a:ext cx="323850" cy="184785"/>
                        </a:xfrm>
                        <a:prstGeom prst="rect">
                          <a:avLst/>
                        </a:prstGeom>
                        <a:noFill/>
                        <a:ln>
                          <a:noFill/>
                        </a:ln>
                      </wps:spPr>
                      <wps:txbx>
                        <w:txbxContent>
                          <w:p>
                            <w:pPr>
                              <w:spacing w:before="79"/>
                              <w:ind w:left="99" w:right="0" w:firstLine="0"/>
                              <w:jc w:val="left"/>
                              <w:rPr>
                                <w:rFonts w:ascii="Arial"/>
                                <w:b/>
                                <w:sz w:val="11"/>
                              </w:rPr>
                            </w:pPr>
                            <w:r>
                              <w:rPr>
                                <w:rFonts w:ascii="Arial"/>
                                <w:b/>
                                <w:w w:val="90"/>
                                <w:sz w:val="11"/>
                              </w:rPr>
                              <w:t>SCADA</w:t>
                            </w:r>
                          </w:p>
                        </w:txbxContent>
                      </wps:txbx>
                      <wps:bodyPr lIns="0" tIns="0" rIns="0" bIns="0" upright="1"/>
                    </wps:wsp>
                  </a:graphicData>
                </a:graphic>
              </wp:anchor>
            </w:drawing>
          </mc:Choice>
          <mc:Fallback>
            <w:pict>
              <v:shape id="文本框 178" o:spid="_x0000_s1026" o:spt="202" type="#_x0000_t202" style="position:absolute;left:0pt;margin-left:352.85pt;margin-top:4.2pt;height:14.55pt;width:25.5pt;mso-position-horizontal-relative:page;z-index:251677696;mso-width-relative:page;mso-height-relative:page;" filled="f" stroked="f" coordsize="21600,21600" o:gfxdata="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z35bNcAAAAIAQAADwAAAAAAAAABACAAAAAiAAAAZHJzL2Rvd25yZXYueG1sUEsB&#10;AhQAFAAAAAgAh07iQEVgcw+9AQAAdQMAAA4AAAAAAAAAAQAgAAAAJgEAAGRycy9lMm9Eb2MueG1s&#10;UEsFBgAAAAAGAAYAWQEAAFUFAAAAAA==&#10;">
                <v:fill on="f" focussize="0,0"/>
                <v:stroke on="f"/>
                <v:imagedata o:title=""/>
                <o:lock v:ext="edit" aspectratio="f"/>
                <v:textbox inset="0mm,0mm,0mm,0mm">
                  <w:txbxContent>
                    <w:p>
                      <w:pPr>
                        <w:spacing w:before="79"/>
                        <w:ind w:left="99" w:right="0" w:firstLine="0"/>
                        <w:jc w:val="left"/>
                        <w:rPr>
                          <w:rFonts w:ascii="Arial"/>
                          <w:b/>
                          <w:sz w:val="11"/>
                        </w:rPr>
                      </w:pPr>
                      <w:r>
                        <w:rPr>
                          <w:rFonts w:ascii="Arial"/>
                          <w:b/>
                          <w:w w:val="90"/>
                          <w:sz w:val="11"/>
                        </w:rPr>
                        <w:t>SCADA</w:t>
                      </w:r>
                    </w:p>
                  </w:txbxContent>
                </v:textbox>
              </v:shape>
            </w:pict>
          </mc:Fallback>
        </mc:AlternateContent>
      </w:r>
      <w:r>
        <w:rPr>
          <w:rFonts w:ascii="Arial"/>
          <w:w w:val="95"/>
          <w:sz w:val="10"/>
        </w:rPr>
        <w:t>Modbus</w:t>
      </w:r>
    </w:p>
    <w:p>
      <w:pPr>
        <w:pStyle w:val="5"/>
        <w:spacing w:before="10"/>
        <w:rPr>
          <w:rFonts w:ascii="Arial"/>
          <w:sz w:val="8"/>
        </w:rPr>
      </w:pPr>
    </w:p>
    <w:p>
      <w:pPr>
        <w:spacing w:before="96"/>
        <w:ind w:left="2545" w:right="7974" w:firstLine="0"/>
        <w:jc w:val="left"/>
        <w:rPr>
          <w:sz w:val="10"/>
        </w:rPr>
      </w:pPr>
      <w:r>
        <w:rPr>
          <w:w w:val="120"/>
          <w:sz w:val="10"/>
        </w:rPr>
        <w:t>标准 HART</w:t>
      </w:r>
      <w:r>
        <w:rPr>
          <w:rFonts w:ascii="Arial" w:hAnsi="Arial" w:eastAsia="Arial"/>
          <w:w w:val="120"/>
          <w:position w:val="4"/>
          <w:sz w:val="6"/>
        </w:rPr>
        <w:t xml:space="preserve">® </w:t>
      </w:r>
      <w:r>
        <w:rPr>
          <w:w w:val="120"/>
          <w:sz w:val="10"/>
        </w:rPr>
        <w:t>手持设备</w:t>
      </w:r>
    </w:p>
    <w:p>
      <w:pPr>
        <w:pStyle w:val="5"/>
        <w:rPr>
          <w:sz w:val="20"/>
        </w:rPr>
      </w:pPr>
    </w:p>
    <w:p>
      <w:pPr>
        <w:pStyle w:val="5"/>
        <w:rPr>
          <w:sz w:val="20"/>
        </w:rPr>
      </w:pPr>
    </w:p>
    <w:p>
      <w:pPr>
        <w:pStyle w:val="5"/>
        <w:spacing w:before="11"/>
        <w:rPr>
          <w:sz w:val="22"/>
        </w:rPr>
      </w:pPr>
    </w:p>
    <w:p>
      <w:pPr>
        <w:pStyle w:val="5"/>
        <w:rPr>
          <w:sz w:val="7"/>
        </w:rPr>
      </w:pPr>
    </w:p>
    <w:p>
      <w:pPr>
        <w:spacing w:before="1"/>
        <w:ind w:left="859" w:right="0" w:firstLine="0"/>
        <w:jc w:val="left"/>
        <w:rPr>
          <w:sz w:val="10"/>
        </w:rPr>
      </w:pPr>
      <w:r>
        <w:rPr>
          <w:sz w:val="10"/>
        </w:rPr>
        <w:t>*请联系Honeywell Analytics公司咨询可用性</w:t>
      </w:r>
    </w:p>
    <w:p>
      <w:pPr>
        <w:spacing w:after="0"/>
        <w:jc w:val="left"/>
        <w:rPr>
          <w:sz w:val="10"/>
        </w:rPr>
        <w:sectPr>
          <w:type w:val="continuous"/>
          <w:pgSz w:w="11910" w:h="16160"/>
          <w:pgMar w:top="520" w:right="580" w:bottom="280" w:left="180" w:header="720" w:footer="720" w:gutter="0"/>
          <w:cols w:space="720" w:num="1"/>
        </w:sectPr>
      </w:pPr>
    </w:p>
    <w:p>
      <w:pPr>
        <w:spacing w:before="31"/>
        <w:ind w:left="555" w:right="0" w:firstLine="0"/>
        <w:jc w:val="left"/>
        <w:rPr>
          <w:sz w:val="40"/>
        </w:rPr>
      </w:pPr>
      <w:r>
        <w:rPr>
          <w:sz w:val="40"/>
        </w:rPr>
        <w:t>我们的产品范围:</w:t>
      </w:r>
    </w:p>
    <w:p>
      <w:pPr>
        <w:pStyle w:val="5"/>
        <w:spacing w:before="10"/>
        <w:rPr>
          <w:sz w:val="24"/>
        </w:rPr>
      </w:pPr>
      <w:r>
        <w:drawing>
          <wp:anchor distT="0" distB="0" distL="0" distR="0" simplePos="0" relativeHeight="251659264" behindDoc="0" locked="0" layoutInCell="1" allowOverlap="1">
            <wp:simplePos x="0" y="0"/>
            <wp:positionH relativeFrom="page">
              <wp:posOffset>485775</wp:posOffset>
            </wp:positionH>
            <wp:positionV relativeFrom="paragraph">
              <wp:posOffset>226695</wp:posOffset>
            </wp:positionV>
            <wp:extent cx="2085975" cy="1194435"/>
            <wp:effectExtent l="0" t="0" r="0" b="0"/>
            <wp:wrapTopAndBottom/>
            <wp:docPr id="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2.jpeg"/>
                    <pic:cNvPicPr>
                      <a:picLocks noChangeAspect="1"/>
                    </pic:cNvPicPr>
                  </pic:nvPicPr>
                  <pic:blipFill>
                    <a:blip r:embed="rId46" cstate="print"/>
                    <a:stretch>
                      <a:fillRect/>
                    </a:stretch>
                  </pic:blipFill>
                  <pic:spPr>
                    <a:xfrm>
                      <a:off x="0" y="0"/>
                      <a:ext cx="2085804" cy="119443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2748915</wp:posOffset>
            </wp:positionH>
            <wp:positionV relativeFrom="paragraph">
              <wp:posOffset>226695</wp:posOffset>
            </wp:positionV>
            <wp:extent cx="2103755" cy="1197610"/>
            <wp:effectExtent l="0" t="0" r="0" b="0"/>
            <wp:wrapTopAndBottom/>
            <wp:docPr id="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3.jpeg"/>
                    <pic:cNvPicPr>
                      <a:picLocks noChangeAspect="1"/>
                    </pic:cNvPicPr>
                  </pic:nvPicPr>
                  <pic:blipFill>
                    <a:blip r:embed="rId47" cstate="print"/>
                    <a:stretch>
                      <a:fillRect/>
                    </a:stretch>
                  </pic:blipFill>
                  <pic:spPr>
                    <a:xfrm>
                      <a:off x="0" y="0"/>
                      <a:ext cx="2103524" cy="1197863"/>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5015230</wp:posOffset>
            </wp:positionH>
            <wp:positionV relativeFrom="paragraph">
              <wp:posOffset>226695</wp:posOffset>
            </wp:positionV>
            <wp:extent cx="2091055" cy="1197610"/>
            <wp:effectExtent l="0" t="0" r="0" b="0"/>
            <wp:wrapTopAndBottom/>
            <wp:docPr id="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4.jpeg"/>
                    <pic:cNvPicPr>
                      <a:picLocks noChangeAspect="1"/>
                    </pic:cNvPicPr>
                  </pic:nvPicPr>
                  <pic:blipFill>
                    <a:blip r:embed="rId48" cstate="print"/>
                    <a:stretch>
                      <a:fillRect/>
                    </a:stretch>
                  </pic:blipFill>
                  <pic:spPr>
                    <a:xfrm>
                      <a:off x="0" y="0"/>
                      <a:ext cx="2091347" cy="1197863"/>
                    </a:xfrm>
                    <a:prstGeom prst="rect">
                      <a:avLst/>
                    </a:prstGeom>
                  </pic:spPr>
                </pic:pic>
              </a:graphicData>
            </a:graphic>
          </wp:anchor>
        </w:drawing>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10"/>
        <w:rPr>
          <w:sz w:val="18"/>
        </w:rPr>
      </w:pPr>
    </w:p>
    <w:p>
      <w:pPr>
        <w:spacing w:after="0"/>
        <w:rPr>
          <w:sz w:val="18"/>
        </w:rPr>
        <w:sectPr>
          <w:pgSz w:w="11910" w:h="16160"/>
          <w:pgMar w:top="560" w:right="580" w:bottom="280" w:left="180" w:header="720" w:footer="720" w:gutter="0"/>
          <w:cols w:space="720" w:num="1"/>
        </w:sectPr>
      </w:pPr>
    </w:p>
    <w:p>
      <w:pPr>
        <w:pStyle w:val="5"/>
        <w:rPr>
          <w:sz w:val="18"/>
        </w:rPr>
      </w:pPr>
    </w:p>
    <w:p>
      <w:pPr>
        <w:pStyle w:val="5"/>
        <w:spacing w:before="10"/>
        <w:rPr>
          <w:sz w:val="23"/>
        </w:rPr>
      </w:pPr>
    </w:p>
    <w:p>
      <w:pPr>
        <w:pStyle w:val="5"/>
        <w:spacing w:before="78"/>
        <w:ind w:left="408"/>
      </w:pPr>
      <w:bookmarkStart w:id="0" w:name="_GoBack"/>
      <w:bookmarkEnd w:id="0"/>
      <w:r>
        <w:br w:type="column"/>
      </w:r>
      <w:r>
        <w:rPr>
          <w:rFonts w:ascii="Arial" w:hAnsi="Arial" w:eastAsia="Arial"/>
          <w:color w:val="D1000D"/>
          <w:sz w:val="18"/>
        </w:rPr>
        <w:t xml:space="preserve">» </w:t>
      </w:r>
      <w:r>
        <w:t>灵活的校对服务与长期的产品保修</w:t>
      </w:r>
    </w:p>
    <w:p>
      <w:pPr>
        <w:pStyle w:val="5"/>
        <w:spacing w:before="6"/>
        <w:ind w:left="408"/>
      </w:pPr>
      <w:r>
        <mc:AlternateContent>
          <mc:Choice Requires="wps">
            <w:drawing>
              <wp:anchor distT="0" distB="0" distL="114300" distR="114300" simplePos="0" relativeHeight="251682816" behindDoc="0" locked="0" layoutInCell="1" allowOverlap="1">
                <wp:simplePos x="0" y="0"/>
                <wp:positionH relativeFrom="page">
                  <wp:posOffset>460375</wp:posOffset>
                </wp:positionH>
                <wp:positionV relativeFrom="paragraph">
                  <wp:posOffset>-5322570</wp:posOffset>
                </wp:positionV>
                <wp:extent cx="6654800" cy="5248910"/>
                <wp:effectExtent l="0" t="0" r="0" b="0"/>
                <wp:wrapNone/>
                <wp:docPr id="184" name="文本框 179"/>
                <wp:cNvGraphicFramePr/>
                <a:graphic xmlns:a="http://schemas.openxmlformats.org/drawingml/2006/main">
                  <a:graphicData uri="http://schemas.microsoft.com/office/word/2010/wordprocessingShape">
                    <wps:wsp>
                      <wps:cNvSpPr txBox="1"/>
                      <wps:spPr>
                        <a:xfrm>
                          <a:off x="0" y="0"/>
                          <a:ext cx="6654800" cy="5248910"/>
                        </a:xfrm>
                        <a:prstGeom prst="rect">
                          <a:avLst/>
                        </a:prstGeom>
                        <a:noFill/>
                        <a:ln>
                          <a:noFill/>
                        </a:ln>
                      </wps:spPr>
                      <wps:txbx>
                        <w:txbxContent>
                          <w:tbl>
                            <w:tblPr>
                              <w:tblStyle w:val="6"/>
                              <w:tblW w:w="0" w:type="auto"/>
                              <w:tblInd w:w="7" w:type="dxa"/>
                              <w:tblBorders>
                                <w:top w:val="single" w:color="C3C5C8" w:sz="8" w:space="0"/>
                                <w:left w:val="single" w:color="C3C5C8" w:sz="8" w:space="0"/>
                                <w:bottom w:val="single" w:color="C3C5C8" w:sz="8" w:space="0"/>
                                <w:right w:val="single" w:color="C3C5C8" w:sz="8" w:space="0"/>
                                <w:insideH w:val="single" w:color="C3C5C8" w:sz="8" w:space="0"/>
                                <w:insideV w:val="single" w:color="C3C5C8" w:sz="8" w:space="0"/>
                              </w:tblBorders>
                              <w:tblLayout w:type="fixed"/>
                              <w:tblCellMar>
                                <w:top w:w="0" w:type="dxa"/>
                                <w:left w:w="0" w:type="dxa"/>
                                <w:bottom w:w="0" w:type="dxa"/>
                                <w:right w:w="0" w:type="dxa"/>
                              </w:tblCellMar>
                            </w:tblPr>
                            <w:tblGrid>
                              <w:gridCol w:w="3580"/>
                              <w:gridCol w:w="3559"/>
                              <w:gridCol w:w="3312"/>
                            </w:tblGrid>
                            <w:tr>
                              <w:tblPrEx>
                                <w:tblBorders>
                                  <w:top w:val="single" w:color="C3C5C8" w:sz="8" w:space="0"/>
                                  <w:left w:val="single" w:color="C3C5C8" w:sz="8" w:space="0"/>
                                  <w:bottom w:val="single" w:color="C3C5C8" w:sz="8" w:space="0"/>
                                  <w:right w:val="single" w:color="C3C5C8" w:sz="8" w:space="0"/>
                                  <w:insideH w:val="single" w:color="C3C5C8" w:sz="8" w:space="0"/>
                                  <w:insideV w:val="single" w:color="C3C5C8" w:sz="8" w:space="0"/>
                                </w:tblBorders>
                                <w:tblCellMar>
                                  <w:top w:w="0" w:type="dxa"/>
                                  <w:left w:w="0" w:type="dxa"/>
                                  <w:bottom w:w="0" w:type="dxa"/>
                                  <w:right w:w="0" w:type="dxa"/>
                                </w:tblCellMar>
                              </w:tblPrEx>
                              <w:trPr>
                                <w:trHeight w:val="5254" w:hRule="atLeast"/>
                              </w:trPr>
                              <w:tc>
                                <w:tcPr>
                                  <w:tcW w:w="3580" w:type="dxa"/>
                                  <w:vMerge w:val="restart"/>
                                  <w:tcBorders>
                                    <w:left w:val="nil"/>
                                    <w:bottom w:val="nil"/>
                                  </w:tcBorders>
                                </w:tcPr>
                                <w:p>
                                  <w:pPr>
                                    <w:pStyle w:val="10"/>
                                    <w:spacing w:before="153" w:line="304" w:lineRule="exact"/>
                                    <w:ind w:left="207"/>
                                    <w:rPr>
                                      <w:sz w:val="24"/>
                                    </w:rPr>
                                  </w:pPr>
                                  <w:r>
                                    <w:rPr>
                                      <w:sz w:val="24"/>
                                    </w:rPr>
                                    <w:t>商用/民用</w:t>
                                  </w:r>
                                </w:p>
                                <w:p>
                                  <w:pPr>
                                    <w:pStyle w:val="10"/>
                                    <w:spacing w:line="256" w:lineRule="auto"/>
                                    <w:ind w:left="207" w:right="140"/>
                                    <w:jc w:val="both"/>
                                    <w:rPr>
                                      <w:sz w:val="16"/>
                                    </w:rPr>
                                  </w:pPr>
                                  <w:r>
                                    <w:rPr>
                                      <w:sz w:val="16"/>
                                    </w:rPr>
                                    <w:t>从独立就地控制产品到可编程多点探测系</w:t>
                                  </w:r>
                                  <w:r>
                                    <w:rPr>
                                      <w:w w:val="95"/>
                                      <w:sz w:val="16"/>
                                    </w:rPr>
                                    <w:t>统，Vulcain品牌气体探测器系列为您提供了</w:t>
                                  </w:r>
                                  <w:r>
                                    <w:rPr>
                                      <w:sz w:val="16"/>
                                    </w:rPr>
                                    <w:t>全面的解决方案与合理的价位。</w:t>
                                  </w:r>
                                </w:p>
                                <w:p>
                                  <w:pPr>
                                    <w:pStyle w:val="10"/>
                                    <w:ind w:left="207"/>
                                    <w:rPr>
                                      <w:sz w:val="16"/>
                                    </w:rPr>
                                  </w:pPr>
                                  <w:r>
                                    <w:rPr>
                                      <w:sz w:val="16"/>
                                    </w:rPr>
                                    <w:t>应用：</w:t>
                                  </w:r>
                                </w:p>
                                <w:p>
                                  <w:pPr>
                                    <w:pStyle w:val="10"/>
                                    <w:spacing w:before="13" w:line="256" w:lineRule="auto"/>
                                    <w:ind w:left="377" w:right="310" w:hanging="171"/>
                                    <w:rPr>
                                      <w:sz w:val="16"/>
                                    </w:rPr>
                                  </w:pPr>
                                  <w:r>
                                    <w:rPr>
                                      <w:rFonts w:ascii="Arial" w:hAnsi="Arial" w:eastAsia="Arial"/>
                                      <w:color w:val="D1000D"/>
                                      <w:sz w:val="16"/>
                                    </w:rPr>
                                    <w:t xml:space="preserve">» </w:t>
                                  </w:r>
                                  <w:r>
                                    <w:rPr>
                                      <w:sz w:val="16"/>
                                    </w:rPr>
                                    <w:t>停车库，机房，冷却器，办公商务楼，购物中心，游泳池，学校，大学和实验室</w:t>
                                  </w:r>
                                </w:p>
                              </w:tc>
                              <w:tc>
                                <w:tcPr>
                                  <w:tcW w:w="3559" w:type="dxa"/>
                                </w:tcPr>
                                <w:p>
                                  <w:pPr>
                                    <w:pStyle w:val="10"/>
                                    <w:spacing w:before="133" w:line="304" w:lineRule="exact"/>
                                    <w:rPr>
                                      <w:sz w:val="24"/>
                                    </w:rPr>
                                  </w:pPr>
                                  <w:r>
                                    <w:rPr>
                                      <w:sz w:val="24"/>
                                    </w:rPr>
                                    <w:t>工业</w:t>
                                  </w:r>
                                </w:p>
                                <w:p>
                                  <w:pPr>
                                    <w:pStyle w:val="10"/>
                                    <w:spacing w:line="256" w:lineRule="auto"/>
                                    <w:ind w:right="128"/>
                                    <w:jc w:val="both"/>
                                    <w:rPr>
                                      <w:sz w:val="16"/>
                                    </w:rPr>
                                  </w:pPr>
                                  <w:r>
                                    <w:rPr>
                                      <w:sz w:val="16"/>
                                    </w:rPr>
                                    <w:t>霍尼韦尔探测器有限公司提供一系列固定气体探测解决方案以满足各种各样的工业与应用的需要。其中包括：石油、石化、冶金、钢铁、燃气锅炉房、商用厂房、冷冻设备、海洋油气钻井平台与半导体生产车间。</w:t>
                                  </w:r>
                                </w:p>
                                <w:p>
                                  <w:pPr>
                                    <w:pStyle w:val="10"/>
                                    <w:spacing w:line="203" w:lineRule="exact"/>
                                    <w:jc w:val="both"/>
                                    <w:rPr>
                                      <w:sz w:val="16"/>
                                    </w:rPr>
                                  </w:pPr>
                                  <w:r>
                                    <w:rPr>
                                      <w:rFonts w:ascii="Arial" w:hAnsi="Arial" w:eastAsia="Arial"/>
                                      <w:color w:val="D1000D"/>
                                      <w:sz w:val="16"/>
                                    </w:rPr>
                                    <w:t xml:space="preserve">» </w:t>
                                  </w:r>
                                  <w:r>
                                    <w:rPr>
                                      <w:sz w:val="16"/>
                                    </w:rPr>
                                    <w:t>可燃气体、氧气与有毒气体探测</w:t>
                                  </w:r>
                                </w:p>
                                <w:p>
                                  <w:pPr>
                                    <w:pStyle w:val="10"/>
                                    <w:spacing w:before="6" w:line="228" w:lineRule="auto"/>
                                    <w:ind w:left="380" w:right="250" w:hanging="171"/>
                                    <w:jc w:val="both"/>
                                    <w:rPr>
                                      <w:sz w:val="16"/>
                                    </w:rPr>
                                  </w:pPr>
                                  <w:r>
                                    <w:rPr>
                                      <w:rFonts w:ascii="Arial" w:hAnsi="Arial" w:eastAsia="Arial"/>
                                      <w:color w:val="D1000D"/>
                                      <w:sz w:val="16"/>
                                    </w:rPr>
                                    <w:t xml:space="preserve">» </w:t>
                                  </w:r>
                                  <w:r>
                                    <w:rPr>
                                      <w:sz w:val="16"/>
                                    </w:rPr>
                                    <w:t>拥有探测低至百万分之一</w:t>
                                  </w:r>
                                  <w:r>
                                    <w:rPr>
                                      <w:sz w:val="18"/>
                                    </w:rPr>
                                    <w:t>(PPM)</w:t>
                                  </w:r>
                                  <w:r>
                                    <w:rPr>
                                      <w:sz w:val="16"/>
                                    </w:rPr>
                                    <w:t>乃至十亿</w:t>
                                  </w:r>
                                  <w:r>
                                    <w:rPr>
                                      <w:w w:val="105"/>
                                      <w:sz w:val="16"/>
                                    </w:rPr>
                                    <w:t>分之一</w:t>
                                  </w:r>
                                  <w:r>
                                    <w:rPr>
                                      <w:w w:val="105"/>
                                      <w:sz w:val="18"/>
                                    </w:rPr>
                                    <w:t>(PPB)</w:t>
                                  </w:r>
                                  <w:r>
                                    <w:rPr>
                                      <w:w w:val="105"/>
                                      <w:sz w:val="16"/>
                                    </w:rPr>
                                    <w:t>级别含量的能力</w:t>
                                  </w:r>
                                </w:p>
                                <w:p>
                                  <w:pPr>
                                    <w:pStyle w:val="10"/>
                                    <w:spacing w:before="13" w:line="256" w:lineRule="auto"/>
                                    <w:ind w:left="380" w:right="196" w:hanging="171"/>
                                    <w:jc w:val="both"/>
                                    <w:rPr>
                                      <w:rFonts w:hint="eastAsia" w:ascii="黑体" w:hAnsi="黑体" w:eastAsia="黑体"/>
                                      <w:sz w:val="16"/>
                                    </w:rPr>
                                  </w:pPr>
                                  <w:r>
                                    <w:rPr>
                                      <w:rFonts w:ascii="Arial" w:hAnsi="Arial" w:eastAsia="Arial"/>
                                      <w:color w:val="D1000D"/>
                                      <w:sz w:val="16"/>
                                    </w:rPr>
                                    <w:t xml:space="preserve">» </w:t>
                                  </w:r>
                                  <w:r>
                                    <w:rPr>
                                      <w:rFonts w:hint="eastAsia" w:ascii="黑体" w:hAnsi="黑体" w:eastAsia="黑体"/>
                                      <w:sz w:val="16"/>
                                    </w:rPr>
                                    <w:t>创新性的使用4种核心感应技术——纸带， 电化学传感单元，催化珠和红外线</w:t>
                                  </w:r>
                                </w:p>
                                <w:p>
                                  <w:pPr>
                                    <w:pStyle w:val="10"/>
                                    <w:spacing w:before="1" w:line="256" w:lineRule="auto"/>
                                    <w:ind w:left="380" w:right="276" w:hanging="171"/>
                                    <w:jc w:val="both"/>
                                    <w:rPr>
                                      <w:rFonts w:hint="eastAsia" w:ascii="黑体" w:hAnsi="黑体" w:eastAsia="黑体"/>
                                      <w:sz w:val="16"/>
                                    </w:rPr>
                                  </w:pPr>
                                  <w:r>
                                    <w:rPr>
                                      <w:rFonts w:ascii="Arial" w:hAnsi="Arial" w:eastAsia="Arial"/>
                                      <w:color w:val="D1000D"/>
                                      <w:sz w:val="16"/>
                                    </w:rPr>
                                    <w:t xml:space="preserve">» </w:t>
                                  </w:r>
                                  <w:r>
                                    <w:rPr>
                                      <w:rFonts w:hint="eastAsia" w:ascii="黑体" w:hAnsi="黑体" w:eastAsia="黑体"/>
                                      <w:sz w:val="16"/>
                                    </w:rPr>
                                    <w:t>在有效控制成本的前提下提供满足规定要求的解决方案</w:t>
                                  </w:r>
                                </w:p>
                                <w:p>
                                  <w:pPr>
                                    <w:pStyle w:val="10"/>
                                    <w:ind w:left="0"/>
                                    <w:rPr>
                                      <w:rFonts w:ascii="Arial"/>
                                      <w:sz w:val="20"/>
                                    </w:rPr>
                                  </w:pPr>
                                  <w:r>
                                    <w:rPr>
                                      <w:rFonts w:ascii="Arial"/>
                                      <w:sz w:val="20"/>
                                    </w:rPr>
                                    <w:drawing>
                                      <wp:inline distT="0" distB="0" distL="0" distR="0">
                                        <wp:extent cx="2094230" cy="1176020"/>
                                        <wp:effectExtent l="0" t="0" r="0" b="0"/>
                                        <wp:docPr id="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5.jpeg"/>
                                                <pic:cNvPicPr>
                                                  <a:picLocks noChangeAspect="1"/>
                                                </pic:cNvPicPr>
                                              </pic:nvPicPr>
                                              <pic:blipFill>
                                                <a:blip r:embed="rId49" cstate="print"/>
                                                <a:stretch>
                                                  <a:fillRect/>
                                                </a:stretch>
                                              </pic:blipFill>
                                              <pic:spPr>
                                                <a:xfrm>
                                                  <a:off x="0" y="0"/>
                                                  <a:ext cx="2094321" cy="1176337"/>
                                                </a:xfrm>
                                                <a:prstGeom prst="rect">
                                                  <a:avLst/>
                                                </a:prstGeom>
                                              </pic:spPr>
                                            </pic:pic>
                                          </a:graphicData>
                                        </a:graphic>
                                      </wp:inline>
                                    </w:drawing>
                                  </w:r>
                                </w:p>
                                <w:p>
                                  <w:pPr>
                                    <w:pStyle w:val="10"/>
                                    <w:spacing w:before="7"/>
                                    <w:ind w:left="0"/>
                                    <w:rPr>
                                      <w:rFonts w:ascii="Arial"/>
                                      <w:sz w:val="28"/>
                                    </w:rPr>
                                  </w:pPr>
                                </w:p>
                              </w:tc>
                              <w:tc>
                                <w:tcPr>
                                  <w:tcW w:w="3312" w:type="dxa"/>
                                  <w:tcBorders>
                                    <w:right w:val="nil"/>
                                  </w:tcBorders>
                                </w:tcPr>
                                <w:p>
                                  <w:pPr>
                                    <w:pStyle w:val="10"/>
                                    <w:spacing w:before="132" w:line="304" w:lineRule="exact"/>
                                    <w:ind w:left="191"/>
                                    <w:rPr>
                                      <w:sz w:val="24"/>
                                    </w:rPr>
                                  </w:pPr>
                                  <w:r>
                                    <w:rPr>
                                      <w:sz w:val="24"/>
                                    </w:rPr>
                                    <w:t>便携式</w:t>
                                  </w:r>
                                </w:p>
                                <w:p>
                                  <w:pPr>
                                    <w:pStyle w:val="10"/>
                                    <w:spacing w:line="256" w:lineRule="auto"/>
                                    <w:ind w:left="191" w:right="230"/>
                                    <w:jc w:val="both"/>
                                    <w:rPr>
                                      <w:sz w:val="16"/>
                                    </w:rPr>
                                  </w:pPr>
                                  <w:r>
                                    <w:rPr>
                                      <w:sz w:val="16"/>
                                    </w:rPr>
                                    <w:t>对于保护个人免受气体引发的危险所威胁，霍尼韦尔探测器有限公司拥有一系列非常适用于在有限于封闭空间内使用的可靠解决方案。</w:t>
                                  </w:r>
                                </w:p>
                                <w:p>
                                  <w:pPr>
                                    <w:pStyle w:val="10"/>
                                    <w:ind w:left="191"/>
                                    <w:rPr>
                                      <w:sz w:val="16"/>
                                    </w:rPr>
                                  </w:pPr>
                                  <w:r>
                                    <w:rPr>
                                      <w:sz w:val="16"/>
                                    </w:rPr>
                                    <w:t>其中包括：</w:t>
                                  </w:r>
                                </w:p>
                                <w:p>
                                  <w:pPr>
                                    <w:pStyle w:val="10"/>
                                    <w:spacing w:before="5"/>
                                    <w:ind w:left="191"/>
                                    <w:rPr>
                                      <w:sz w:val="16"/>
                                    </w:rPr>
                                  </w:pPr>
                                  <w:r>
                                    <w:rPr>
                                      <w:rFonts w:ascii="Arial" w:hAnsi="Arial" w:eastAsia="Arial"/>
                                      <w:color w:val="D1000D"/>
                                      <w:spacing w:val="9"/>
                                      <w:sz w:val="18"/>
                                    </w:rPr>
                                    <w:t xml:space="preserve">» </w:t>
                                  </w:r>
                                  <w:r>
                                    <w:rPr>
                                      <w:sz w:val="16"/>
                                    </w:rPr>
                                    <w:t>可燃气体、氧气与有毒气体探测</w:t>
                                  </w:r>
                                </w:p>
                                <w:p>
                                  <w:pPr>
                                    <w:pStyle w:val="10"/>
                                    <w:spacing w:before="6"/>
                                    <w:ind w:left="191"/>
                                    <w:rPr>
                                      <w:sz w:val="16"/>
                                    </w:rPr>
                                  </w:pPr>
                                  <w:r>
                                    <w:rPr>
                                      <w:rFonts w:ascii="Arial" w:hAnsi="Arial" w:eastAsia="Arial"/>
                                      <w:color w:val="D1000D"/>
                                      <w:spacing w:val="9"/>
                                      <w:sz w:val="18"/>
                                    </w:rPr>
                                    <w:t xml:space="preserve">» </w:t>
                                  </w:r>
                                  <w:r>
                                    <w:rPr>
                                      <w:sz w:val="16"/>
                                    </w:rPr>
                                    <w:t>单气体个人探测器——个人佩戴</w:t>
                                  </w:r>
                                </w:p>
                                <w:p>
                                  <w:pPr>
                                    <w:pStyle w:val="10"/>
                                    <w:spacing w:before="7" w:line="256" w:lineRule="auto"/>
                                    <w:ind w:left="361" w:right="218" w:hanging="171"/>
                                    <w:rPr>
                                      <w:sz w:val="16"/>
                                    </w:rPr>
                                  </w:pPr>
                                  <w:r>
                                    <w:rPr>
                                      <w:rFonts w:ascii="Arial" w:hAnsi="Arial" w:eastAsia="Arial"/>
                                      <w:color w:val="D1000D"/>
                                      <w:sz w:val="18"/>
                                    </w:rPr>
                                    <w:t xml:space="preserve">» </w:t>
                                  </w:r>
                                  <w:r>
                                    <w:rPr>
                                      <w:sz w:val="16"/>
                                    </w:rPr>
                                    <w:t>多气体便携式探测器——在有限空间入口处与规定必要处的使用</w:t>
                                  </w:r>
                                </w:p>
                                <w:p>
                                  <w:pPr>
                                    <w:pStyle w:val="10"/>
                                    <w:spacing w:line="256" w:lineRule="auto"/>
                                    <w:ind w:left="361" w:right="218" w:hanging="171"/>
                                    <w:rPr>
                                      <w:sz w:val="16"/>
                                    </w:rPr>
                                  </w:pPr>
                                  <w:r>
                                    <w:rPr>
                                      <w:rFonts w:ascii="Arial" w:hAnsi="Arial" w:eastAsia="Arial"/>
                                      <w:color w:val="D1000D"/>
                                      <w:sz w:val="18"/>
                                    </w:rPr>
                                    <w:t xml:space="preserve">» </w:t>
                                  </w:r>
                                  <w:r>
                                    <w:rPr>
                                      <w:sz w:val="16"/>
                                    </w:rPr>
                                    <w:t>多气体可移动探测器——在现场施工及养护活动期间实施临时区域保护</w:t>
                                  </w:r>
                                </w:p>
                                <w:p>
                                  <w:pPr>
                                    <w:pStyle w:val="10"/>
                                    <w:spacing w:before="8"/>
                                    <w:ind w:left="0"/>
                                    <w:rPr>
                                      <w:rFonts w:ascii="Arial"/>
                                      <w:sz w:val="18"/>
                                    </w:rPr>
                                  </w:pPr>
                                </w:p>
                                <w:p>
                                  <w:pPr>
                                    <w:pStyle w:val="10"/>
                                    <w:ind w:left="10" w:right="-72"/>
                                    <w:rPr>
                                      <w:rFonts w:ascii="Arial"/>
                                      <w:sz w:val="20"/>
                                    </w:rPr>
                                  </w:pPr>
                                  <w:r>
                                    <w:rPr>
                                      <w:rFonts w:ascii="Arial"/>
                                      <w:sz w:val="20"/>
                                    </w:rPr>
                                    <w:drawing>
                                      <wp:inline distT="0" distB="0" distL="0" distR="0">
                                        <wp:extent cx="2106295" cy="1184910"/>
                                        <wp:effectExtent l="0" t="0" r="0" b="0"/>
                                        <wp:docPr id="1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6.jpeg"/>
                                                <pic:cNvPicPr>
                                                  <a:picLocks noChangeAspect="1"/>
                                                </pic:cNvPicPr>
                                              </pic:nvPicPr>
                                              <pic:blipFill>
                                                <a:blip r:embed="rId50" cstate="print"/>
                                                <a:stretch>
                                                  <a:fillRect/>
                                                </a:stretch>
                                              </pic:blipFill>
                                              <pic:spPr>
                                                <a:xfrm>
                                                  <a:off x="0" y="0"/>
                                                  <a:ext cx="2106805" cy="1185386"/>
                                                </a:xfrm>
                                                <a:prstGeom prst="rect">
                                                  <a:avLst/>
                                                </a:prstGeom>
                                              </pic:spPr>
                                            </pic:pic>
                                          </a:graphicData>
                                        </a:graphic>
                                      </wp:inline>
                                    </w:drawing>
                                  </w:r>
                                </w:p>
                                <w:p>
                                  <w:pPr>
                                    <w:pStyle w:val="10"/>
                                    <w:spacing w:before="2"/>
                                    <w:ind w:left="0"/>
                                    <w:rPr>
                                      <w:rFonts w:ascii="Arial"/>
                                      <w:sz w:val="27"/>
                                    </w:rPr>
                                  </w:pPr>
                                </w:p>
                              </w:tc>
                            </w:tr>
                            <w:tr>
                              <w:tblPrEx>
                                <w:tblBorders>
                                  <w:top w:val="single" w:color="C3C5C8" w:sz="8" w:space="0"/>
                                  <w:left w:val="single" w:color="C3C5C8" w:sz="8" w:space="0"/>
                                  <w:bottom w:val="single" w:color="C3C5C8" w:sz="8" w:space="0"/>
                                  <w:right w:val="single" w:color="C3C5C8" w:sz="8" w:space="0"/>
                                  <w:insideH w:val="single" w:color="C3C5C8" w:sz="8" w:space="0"/>
                                  <w:insideV w:val="single" w:color="C3C5C8" w:sz="8" w:space="0"/>
                                </w:tblBorders>
                                <w:tblCellMar>
                                  <w:top w:w="0" w:type="dxa"/>
                                  <w:left w:w="0" w:type="dxa"/>
                                  <w:bottom w:w="0" w:type="dxa"/>
                                  <w:right w:w="0" w:type="dxa"/>
                                </w:tblCellMar>
                              </w:tblPrEx>
                              <w:trPr>
                                <w:trHeight w:val="2961" w:hRule="atLeast"/>
                              </w:trPr>
                              <w:tc>
                                <w:tcPr>
                                  <w:tcW w:w="3580" w:type="dxa"/>
                                  <w:vMerge w:val="continue"/>
                                  <w:tcBorders>
                                    <w:top w:val="nil"/>
                                    <w:left w:val="nil"/>
                                    <w:bottom w:val="nil"/>
                                  </w:tcBorders>
                                </w:tcPr>
                                <w:p>
                                  <w:pPr>
                                    <w:rPr>
                                      <w:sz w:val="2"/>
                                      <w:szCs w:val="2"/>
                                    </w:rPr>
                                  </w:pPr>
                                </w:p>
                              </w:tc>
                              <w:tc>
                                <w:tcPr>
                                  <w:tcW w:w="3559" w:type="dxa"/>
                                  <w:tcBorders>
                                    <w:bottom w:val="nil"/>
                                  </w:tcBorders>
                                </w:tcPr>
                                <w:p>
                                  <w:pPr>
                                    <w:pStyle w:val="10"/>
                                    <w:spacing w:before="163" w:line="304" w:lineRule="exact"/>
                                    <w:rPr>
                                      <w:sz w:val="24"/>
                                    </w:rPr>
                                  </w:pPr>
                                  <w:r>
                                    <w:rPr>
                                      <w:sz w:val="24"/>
                                    </w:rPr>
                                    <w:t>半导体/高科技</w:t>
                                  </w:r>
                                </w:p>
                                <w:p>
                                  <w:pPr>
                                    <w:pStyle w:val="10"/>
                                    <w:spacing w:line="256" w:lineRule="auto"/>
                                    <w:ind w:right="133"/>
                                    <w:rPr>
                                      <w:sz w:val="16"/>
                                    </w:rPr>
                                  </w:pPr>
                                  <w:r>
                                    <w:rPr>
                                      <w:sz w:val="16"/>
                                    </w:rPr>
                                    <w:t>提供完整的气体探测解决方案，包括红外光谱学(MST)与抗干扰化学纸带的解决方案</w:t>
                                  </w:r>
                                  <w:r>
                                    <w:rPr>
                                      <w:w w:val="115"/>
                                      <w:sz w:val="16"/>
                                    </w:rPr>
                                    <w:t xml:space="preserve">(MDA </w:t>
                                  </w:r>
                                  <w:r>
                                    <w:rPr>
                                      <w:w w:val="95"/>
                                      <w:sz w:val="16"/>
                                    </w:rPr>
                                    <w:t>Scientific)，拥有探测低至十亿分之一(PPB)级</w:t>
                                  </w:r>
                                  <w:r>
                                    <w:rPr>
                                      <w:sz w:val="16"/>
                                    </w:rPr>
                                    <w:t>别含量的能力。</w:t>
                                  </w:r>
                                </w:p>
                                <w:p>
                                  <w:pPr>
                                    <w:pStyle w:val="10"/>
                                    <w:rPr>
                                      <w:sz w:val="16"/>
                                    </w:rPr>
                                  </w:pPr>
                                  <w:r>
                                    <w:rPr>
                                      <w:sz w:val="16"/>
                                    </w:rPr>
                                    <w:t>应用：</w:t>
                                  </w:r>
                                </w:p>
                                <w:p>
                                  <w:pPr>
                                    <w:pStyle w:val="10"/>
                                    <w:spacing w:before="5"/>
                                    <w:rPr>
                                      <w:sz w:val="16"/>
                                    </w:rPr>
                                  </w:pPr>
                                  <w:r>
                                    <w:rPr>
                                      <w:rFonts w:ascii="Arial" w:hAnsi="Arial" w:eastAsia="Arial"/>
                                      <w:color w:val="D1000D"/>
                                      <w:sz w:val="18"/>
                                    </w:rPr>
                                    <w:t xml:space="preserve">» </w:t>
                                  </w:r>
                                  <w:r>
                                    <w:rPr>
                                      <w:sz w:val="16"/>
                                    </w:rPr>
                                    <w:t>半导体制造和纳米技术</w:t>
                                  </w:r>
                                </w:p>
                                <w:p>
                                  <w:pPr>
                                    <w:pStyle w:val="10"/>
                                    <w:spacing w:before="6"/>
                                    <w:rPr>
                                      <w:sz w:val="16"/>
                                    </w:rPr>
                                  </w:pPr>
                                  <w:r>
                                    <w:rPr>
                                      <w:rFonts w:ascii="Arial" w:hAnsi="Arial" w:eastAsia="Arial"/>
                                      <w:color w:val="D1000D"/>
                                      <w:sz w:val="18"/>
                                    </w:rPr>
                                    <w:t xml:space="preserve">» </w:t>
                                  </w:r>
                                  <w:r>
                                    <w:rPr>
                                      <w:sz w:val="16"/>
                                    </w:rPr>
                                    <w:t>航天推进和安全</w:t>
                                  </w:r>
                                </w:p>
                                <w:p>
                                  <w:pPr>
                                    <w:pStyle w:val="10"/>
                                    <w:spacing w:before="6"/>
                                    <w:rPr>
                                      <w:sz w:val="16"/>
                                    </w:rPr>
                                  </w:pPr>
                                  <w:r>
                                    <w:rPr>
                                      <w:rFonts w:ascii="Arial" w:hAnsi="Arial" w:eastAsia="Arial"/>
                                      <w:color w:val="D1000D"/>
                                      <w:sz w:val="18"/>
                                    </w:rPr>
                                    <w:t xml:space="preserve">» </w:t>
                                  </w:r>
                                  <w:r>
                                    <w:rPr>
                                      <w:sz w:val="16"/>
                                    </w:rPr>
                                    <w:t>特殊化学工业</w:t>
                                  </w:r>
                                </w:p>
                              </w:tc>
                              <w:tc>
                                <w:tcPr>
                                  <w:tcW w:w="3312" w:type="dxa"/>
                                  <w:tcBorders>
                                    <w:bottom w:val="nil"/>
                                    <w:right w:val="nil"/>
                                  </w:tcBorders>
                                </w:tcPr>
                                <w:p>
                                  <w:pPr>
                                    <w:pStyle w:val="10"/>
                                    <w:spacing w:before="163" w:line="304" w:lineRule="exact"/>
                                    <w:ind w:left="209"/>
                                    <w:rPr>
                                      <w:sz w:val="24"/>
                                    </w:rPr>
                                  </w:pPr>
                                  <w:r>
                                    <w:rPr>
                                      <w:sz w:val="24"/>
                                    </w:rPr>
                                    <w:t>技术服务</w:t>
                                  </w:r>
                                </w:p>
                                <w:p>
                                  <w:pPr>
                                    <w:pStyle w:val="10"/>
                                    <w:spacing w:line="256" w:lineRule="auto"/>
                                    <w:ind w:left="209" w:right="210"/>
                                    <w:jc w:val="both"/>
                                    <w:rPr>
                                      <w:sz w:val="16"/>
                                    </w:rPr>
                                  </w:pPr>
                                  <w:r>
                                    <w:rPr>
                                      <w:spacing w:val="-1"/>
                                      <w:sz w:val="16"/>
                                    </w:rPr>
                                    <w:t>在霍尼韦尔探测器有限公司，我们始终坚信优质服务和客户关怀的价值。我们承诺提供完善和全方位的服务来实现最大化的</w:t>
                                  </w:r>
                                  <w:r>
                                    <w:rPr>
                                      <w:sz w:val="16"/>
                                    </w:rPr>
                                    <w:t>顾客满意度。</w:t>
                                  </w:r>
                                </w:p>
                                <w:p>
                                  <w:pPr>
                                    <w:pStyle w:val="10"/>
                                    <w:ind w:left="209"/>
                                    <w:rPr>
                                      <w:sz w:val="16"/>
                                    </w:rPr>
                                  </w:pPr>
                                  <w:r>
                                    <w:rPr>
                                      <w:sz w:val="16"/>
                                    </w:rPr>
                                    <w:t>这里列出我们所提供的部分服务：</w:t>
                                  </w:r>
                                </w:p>
                                <w:p>
                                  <w:pPr>
                                    <w:pStyle w:val="10"/>
                                    <w:spacing w:before="5"/>
                                    <w:ind w:left="209"/>
                                    <w:rPr>
                                      <w:sz w:val="16"/>
                                    </w:rPr>
                                  </w:pPr>
                                  <w:r>
                                    <w:rPr>
                                      <w:rFonts w:ascii="Arial" w:hAnsi="Arial" w:eastAsia="Arial"/>
                                      <w:color w:val="D1000D"/>
                                      <w:sz w:val="18"/>
                                    </w:rPr>
                                    <w:t xml:space="preserve">» </w:t>
                                  </w:r>
                                  <w:r>
                                    <w:rPr>
                                      <w:sz w:val="16"/>
                                    </w:rPr>
                                    <w:t>全面技术支持</w:t>
                                  </w:r>
                                </w:p>
                                <w:p>
                                  <w:pPr>
                                    <w:pStyle w:val="10"/>
                                    <w:spacing w:before="6"/>
                                    <w:ind w:left="209"/>
                                    <w:rPr>
                                      <w:sz w:val="16"/>
                                    </w:rPr>
                                  </w:pPr>
                                  <w:r>
                                    <w:rPr>
                                      <w:rFonts w:ascii="Arial" w:hAnsi="Arial" w:eastAsia="Arial"/>
                                      <w:color w:val="D1000D"/>
                                      <w:sz w:val="18"/>
                                    </w:rPr>
                                    <w:t xml:space="preserve">» </w:t>
                                  </w:r>
                                  <w:r>
                                    <w:rPr>
                                      <w:sz w:val="16"/>
                                    </w:rPr>
                                    <w:t>配备随时解答问题和咨询的专家队伍</w:t>
                                  </w:r>
                                </w:p>
                                <w:p>
                                  <w:pPr>
                                    <w:pStyle w:val="10"/>
                                    <w:spacing w:before="6" w:line="256" w:lineRule="auto"/>
                                    <w:ind w:left="379" w:right="200" w:hanging="171"/>
                                    <w:rPr>
                                      <w:sz w:val="16"/>
                                    </w:rPr>
                                  </w:pPr>
                                  <w:r>
                                    <w:rPr>
                                      <w:rFonts w:ascii="Arial" w:hAnsi="Arial" w:eastAsia="Arial"/>
                                      <w:color w:val="D1000D"/>
                                      <w:sz w:val="18"/>
                                    </w:rPr>
                                    <w:t xml:space="preserve">» </w:t>
                                  </w:r>
                                  <w:r>
                                    <w:rPr>
                                      <w:sz w:val="16"/>
                                    </w:rPr>
                                    <w:t>装备齐全的工作室以确保维修过程的迅速完成与交付使用</w:t>
                                  </w:r>
                                </w:p>
                                <w:p>
                                  <w:pPr>
                                    <w:pStyle w:val="10"/>
                                    <w:spacing w:line="206" w:lineRule="exact"/>
                                    <w:ind w:left="209"/>
                                    <w:rPr>
                                      <w:sz w:val="16"/>
                                    </w:rPr>
                                  </w:pPr>
                                  <w:r>
                                    <w:rPr>
                                      <w:rFonts w:ascii="Arial" w:hAnsi="Arial" w:eastAsia="Arial"/>
                                      <w:color w:val="D1000D"/>
                                      <w:spacing w:val="9"/>
                                      <w:sz w:val="18"/>
                                    </w:rPr>
                                    <w:t xml:space="preserve">» </w:t>
                                  </w:r>
                                  <w:r>
                                    <w:rPr>
                                      <w:sz w:val="16"/>
                                    </w:rPr>
                                    <w:t>覆盖广泛的技术支持网络</w:t>
                                  </w:r>
                                </w:p>
                                <w:p>
                                  <w:pPr>
                                    <w:pStyle w:val="10"/>
                                    <w:spacing w:before="6"/>
                                    <w:ind w:left="209"/>
                                    <w:rPr>
                                      <w:sz w:val="16"/>
                                    </w:rPr>
                                  </w:pPr>
                                  <w:r>
                                    <w:rPr>
                                      <w:rFonts w:ascii="Arial" w:hAnsi="Arial" w:eastAsia="Arial"/>
                                      <w:color w:val="D1000D"/>
                                      <w:spacing w:val="9"/>
                                      <w:sz w:val="18"/>
                                    </w:rPr>
                                    <w:t xml:space="preserve">» </w:t>
                                  </w:r>
                                  <w:r>
                                    <w:rPr>
                                      <w:sz w:val="16"/>
                                    </w:rPr>
                                    <w:t>对产品使用与维护的培训</w:t>
                                  </w:r>
                                </w:p>
                              </w:tc>
                            </w:tr>
                          </w:tbl>
                          <w:p>
                            <w:pPr>
                              <w:pStyle w:val="5"/>
                            </w:pPr>
                          </w:p>
                        </w:txbxContent>
                      </wps:txbx>
                      <wps:bodyPr lIns="0" tIns="0" rIns="0" bIns="0" upright="1"/>
                    </wps:wsp>
                  </a:graphicData>
                </a:graphic>
              </wp:anchor>
            </w:drawing>
          </mc:Choice>
          <mc:Fallback>
            <w:pict>
              <v:shape id="文本框 179" o:spid="_x0000_s1026" o:spt="202" type="#_x0000_t202" style="position:absolute;left:0pt;margin-left:36.25pt;margin-top:-419.1pt;height:413.3pt;width:524pt;mso-position-horizontal-relative:page;z-index:251682816;mso-width-relative:page;mso-height-relative:page;" filled="f" stroked="f" coordsize="21600,21600" o:gfxdata="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lfMFs2gAAAAwBAAAPAAAAAAAAAAEAIAAAACIAAABkcnMvZG93bnJldi54&#10;bWxQSwECFAAUAAAACACHTuJAmOoV5b8BAAB3AwAADgAAAAAAAAABACAAAAApAQAAZHJzL2Uyb0Rv&#10;Yy54bWxQSwUGAAAAAAYABgBZAQAAWgUAAAAA&#10;">
                <v:fill on="f" focussize="0,0"/>
                <v:stroke on="f"/>
                <v:imagedata o:title=""/>
                <o:lock v:ext="edit" aspectratio="f"/>
                <v:textbox inset="0mm,0mm,0mm,0mm">
                  <w:txbxContent>
                    <w:tbl>
                      <w:tblPr>
                        <w:tblStyle w:val="6"/>
                        <w:tblW w:w="0" w:type="auto"/>
                        <w:tblInd w:w="7" w:type="dxa"/>
                        <w:tblBorders>
                          <w:top w:val="single" w:color="C3C5C8" w:sz="8" w:space="0"/>
                          <w:left w:val="single" w:color="C3C5C8" w:sz="8" w:space="0"/>
                          <w:bottom w:val="single" w:color="C3C5C8" w:sz="8" w:space="0"/>
                          <w:right w:val="single" w:color="C3C5C8" w:sz="8" w:space="0"/>
                          <w:insideH w:val="single" w:color="C3C5C8" w:sz="8" w:space="0"/>
                          <w:insideV w:val="single" w:color="C3C5C8" w:sz="8" w:space="0"/>
                        </w:tblBorders>
                        <w:tblLayout w:type="fixed"/>
                        <w:tblCellMar>
                          <w:top w:w="0" w:type="dxa"/>
                          <w:left w:w="0" w:type="dxa"/>
                          <w:bottom w:w="0" w:type="dxa"/>
                          <w:right w:w="0" w:type="dxa"/>
                        </w:tblCellMar>
                      </w:tblPr>
                      <w:tblGrid>
                        <w:gridCol w:w="3580"/>
                        <w:gridCol w:w="3559"/>
                        <w:gridCol w:w="3312"/>
                      </w:tblGrid>
                      <w:tr>
                        <w:tblPrEx>
                          <w:tblBorders>
                            <w:top w:val="single" w:color="C3C5C8" w:sz="8" w:space="0"/>
                            <w:left w:val="single" w:color="C3C5C8" w:sz="8" w:space="0"/>
                            <w:bottom w:val="single" w:color="C3C5C8" w:sz="8" w:space="0"/>
                            <w:right w:val="single" w:color="C3C5C8" w:sz="8" w:space="0"/>
                            <w:insideH w:val="single" w:color="C3C5C8" w:sz="8" w:space="0"/>
                            <w:insideV w:val="single" w:color="C3C5C8" w:sz="8" w:space="0"/>
                          </w:tblBorders>
                        </w:tblPrEx>
                        <w:trPr>
                          <w:trHeight w:val="5254" w:hRule="atLeast"/>
                        </w:trPr>
                        <w:tc>
                          <w:tcPr>
                            <w:tcW w:w="3580" w:type="dxa"/>
                            <w:vMerge w:val="restart"/>
                            <w:tcBorders>
                              <w:left w:val="nil"/>
                              <w:bottom w:val="nil"/>
                            </w:tcBorders>
                          </w:tcPr>
                          <w:p>
                            <w:pPr>
                              <w:pStyle w:val="10"/>
                              <w:spacing w:before="153" w:line="304" w:lineRule="exact"/>
                              <w:ind w:left="207"/>
                              <w:rPr>
                                <w:sz w:val="24"/>
                              </w:rPr>
                            </w:pPr>
                            <w:r>
                              <w:rPr>
                                <w:sz w:val="24"/>
                              </w:rPr>
                              <w:t>商用/民用</w:t>
                            </w:r>
                          </w:p>
                          <w:p>
                            <w:pPr>
                              <w:pStyle w:val="10"/>
                              <w:spacing w:line="256" w:lineRule="auto"/>
                              <w:ind w:left="207" w:right="140"/>
                              <w:jc w:val="both"/>
                              <w:rPr>
                                <w:sz w:val="16"/>
                              </w:rPr>
                            </w:pPr>
                            <w:r>
                              <w:rPr>
                                <w:sz w:val="16"/>
                              </w:rPr>
                              <w:t>从独立就地控制产品到可编程多点探测系</w:t>
                            </w:r>
                            <w:r>
                              <w:rPr>
                                <w:w w:val="95"/>
                                <w:sz w:val="16"/>
                              </w:rPr>
                              <w:t>统，Vulcain品牌气体探测器系列为您提供了</w:t>
                            </w:r>
                            <w:r>
                              <w:rPr>
                                <w:sz w:val="16"/>
                              </w:rPr>
                              <w:t>全面的解决方案与合理的价位。</w:t>
                            </w:r>
                          </w:p>
                          <w:p>
                            <w:pPr>
                              <w:pStyle w:val="10"/>
                              <w:ind w:left="207"/>
                              <w:rPr>
                                <w:sz w:val="16"/>
                              </w:rPr>
                            </w:pPr>
                            <w:r>
                              <w:rPr>
                                <w:sz w:val="16"/>
                              </w:rPr>
                              <w:t>应用：</w:t>
                            </w:r>
                          </w:p>
                          <w:p>
                            <w:pPr>
                              <w:pStyle w:val="10"/>
                              <w:spacing w:before="13" w:line="256" w:lineRule="auto"/>
                              <w:ind w:left="377" w:right="310" w:hanging="171"/>
                              <w:rPr>
                                <w:sz w:val="16"/>
                              </w:rPr>
                            </w:pPr>
                            <w:r>
                              <w:rPr>
                                <w:rFonts w:ascii="Arial" w:hAnsi="Arial" w:eastAsia="Arial"/>
                                <w:color w:val="D1000D"/>
                                <w:sz w:val="16"/>
                              </w:rPr>
                              <w:t xml:space="preserve">» </w:t>
                            </w:r>
                            <w:r>
                              <w:rPr>
                                <w:sz w:val="16"/>
                              </w:rPr>
                              <w:t>停车库，机房，冷却器，办公商务楼，购物中心，游泳池，学校，大学和实验室</w:t>
                            </w:r>
                          </w:p>
                        </w:tc>
                        <w:tc>
                          <w:tcPr>
                            <w:tcW w:w="3559" w:type="dxa"/>
                          </w:tcPr>
                          <w:p>
                            <w:pPr>
                              <w:pStyle w:val="10"/>
                              <w:spacing w:before="133" w:line="304" w:lineRule="exact"/>
                              <w:rPr>
                                <w:sz w:val="24"/>
                              </w:rPr>
                            </w:pPr>
                            <w:r>
                              <w:rPr>
                                <w:sz w:val="24"/>
                              </w:rPr>
                              <w:t>工业</w:t>
                            </w:r>
                          </w:p>
                          <w:p>
                            <w:pPr>
                              <w:pStyle w:val="10"/>
                              <w:spacing w:line="256" w:lineRule="auto"/>
                              <w:ind w:right="128"/>
                              <w:jc w:val="both"/>
                              <w:rPr>
                                <w:sz w:val="16"/>
                              </w:rPr>
                            </w:pPr>
                            <w:r>
                              <w:rPr>
                                <w:sz w:val="16"/>
                              </w:rPr>
                              <w:t>霍尼韦尔探测器有限公司提供一系列固定气体探测解决方案以满足各种各样的工业与应用的需要。其中包括：石油、石化、冶金、钢铁、燃气锅炉房、商用厂房、冷冻设备、海洋油气钻井平台与半导体生产车间。</w:t>
                            </w:r>
                          </w:p>
                          <w:p>
                            <w:pPr>
                              <w:pStyle w:val="10"/>
                              <w:spacing w:line="203" w:lineRule="exact"/>
                              <w:jc w:val="both"/>
                              <w:rPr>
                                <w:sz w:val="16"/>
                              </w:rPr>
                            </w:pPr>
                            <w:r>
                              <w:rPr>
                                <w:rFonts w:ascii="Arial" w:hAnsi="Arial" w:eastAsia="Arial"/>
                                <w:color w:val="D1000D"/>
                                <w:sz w:val="16"/>
                              </w:rPr>
                              <w:t xml:space="preserve">» </w:t>
                            </w:r>
                            <w:r>
                              <w:rPr>
                                <w:sz w:val="16"/>
                              </w:rPr>
                              <w:t>可燃气体、氧气与有毒气体探测</w:t>
                            </w:r>
                          </w:p>
                          <w:p>
                            <w:pPr>
                              <w:pStyle w:val="10"/>
                              <w:spacing w:before="6" w:line="228" w:lineRule="auto"/>
                              <w:ind w:left="380" w:right="250" w:hanging="171"/>
                              <w:jc w:val="both"/>
                              <w:rPr>
                                <w:sz w:val="16"/>
                              </w:rPr>
                            </w:pPr>
                            <w:r>
                              <w:rPr>
                                <w:rFonts w:ascii="Arial" w:hAnsi="Arial" w:eastAsia="Arial"/>
                                <w:color w:val="D1000D"/>
                                <w:sz w:val="16"/>
                              </w:rPr>
                              <w:t xml:space="preserve">» </w:t>
                            </w:r>
                            <w:r>
                              <w:rPr>
                                <w:sz w:val="16"/>
                              </w:rPr>
                              <w:t>拥有探测低至百万分之一</w:t>
                            </w:r>
                            <w:r>
                              <w:rPr>
                                <w:sz w:val="18"/>
                              </w:rPr>
                              <w:t>(PPM)</w:t>
                            </w:r>
                            <w:r>
                              <w:rPr>
                                <w:sz w:val="16"/>
                              </w:rPr>
                              <w:t>乃至十亿</w:t>
                            </w:r>
                            <w:r>
                              <w:rPr>
                                <w:w w:val="105"/>
                                <w:sz w:val="16"/>
                              </w:rPr>
                              <w:t>分之一</w:t>
                            </w:r>
                            <w:r>
                              <w:rPr>
                                <w:w w:val="105"/>
                                <w:sz w:val="18"/>
                              </w:rPr>
                              <w:t>(PPB)</w:t>
                            </w:r>
                            <w:r>
                              <w:rPr>
                                <w:w w:val="105"/>
                                <w:sz w:val="16"/>
                              </w:rPr>
                              <w:t>级别含量的能力</w:t>
                            </w:r>
                          </w:p>
                          <w:p>
                            <w:pPr>
                              <w:pStyle w:val="10"/>
                              <w:spacing w:before="13" w:line="256" w:lineRule="auto"/>
                              <w:ind w:left="380" w:right="196" w:hanging="171"/>
                              <w:jc w:val="both"/>
                              <w:rPr>
                                <w:rFonts w:hint="eastAsia" w:ascii="黑体" w:hAnsi="黑体" w:eastAsia="黑体"/>
                                <w:sz w:val="16"/>
                              </w:rPr>
                            </w:pPr>
                            <w:r>
                              <w:rPr>
                                <w:rFonts w:ascii="Arial" w:hAnsi="Arial" w:eastAsia="Arial"/>
                                <w:color w:val="D1000D"/>
                                <w:sz w:val="16"/>
                              </w:rPr>
                              <w:t xml:space="preserve">» </w:t>
                            </w:r>
                            <w:r>
                              <w:rPr>
                                <w:rFonts w:hint="eastAsia" w:ascii="黑体" w:hAnsi="黑体" w:eastAsia="黑体"/>
                                <w:sz w:val="16"/>
                              </w:rPr>
                              <w:t>创新性的使用4种核心感应技术——纸带， 电化学传感单元，催化珠和红外线</w:t>
                            </w:r>
                          </w:p>
                          <w:p>
                            <w:pPr>
                              <w:pStyle w:val="10"/>
                              <w:spacing w:before="1" w:line="256" w:lineRule="auto"/>
                              <w:ind w:left="380" w:right="276" w:hanging="171"/>
                              <w:jc w:val="both"/>
                              <w:rPr>
                                <w:rFonts w:hint="eastAsia" w:ascii="黑体" w:hAnsi="黑体" w:eastAsia="黑体"/>
                                <w:sz w:val="16"/>
                              </w:rPr>
                            </w:pPr>
                            <w:r>
                              <w:rPr>
                                <w:rFonts w:ascii="Arial" w:hAnsi="Arial" w:eastAsia="Arial"/>
                                <w:color w:val="D1000D"/>
                                <w:sz w:val="16"/>
                              </w:rPr>
                              <w:t xml:space="preserve">» </w:t>
                            </w:r>
                            <w:r>
                              <w:rPr>
                                <w:rFonts w:hint="eastAsia" w:ascii="黑体" w:hAnsi="黑体" w:eastAsia="黑体"/>
                                <w:sz w:val="16"/>
                              </w:rPr>
                              <w:t>在有效控制成本的前提下提供满足规定要求的解决方案</w:t>
                            </w:r>
                          </w:p>
                          <w:p>
                            <w:pPr>
                              <w:pStyle w:val="10"/>
                              <w:ind w:left="0"/>
                              <w:rPr>
                                <w:rFonts w:ascii="Arial"/>
                                <w:sz w:val="20"/>
                              </w:rPr>
                            </w:pPr>
                            <w:r>
                              <w:rPr>
                                <w:rFonts w:ascii="Arial"/>
                                <w:sz w:val="20"/>
                              </w:rPr>
                              <w:drawing>
                                <wp:inline distT="0" distB="0" distL="0" distR="0">
                                  <wp:extent cx="2094230" cy="1176020"/>
                                  <wp:effectExtent l="0" t="0" r="0" b="0"/>
                                  <wp:docPr id="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5.jpeg"/>
                                          <pic:cNvPicPr>
                                            <a:picLocks noChangeAspect="1"/>
                                          </pic:cNvPicPr>
                                        </pic:nvPicPr>
                                        <pic:blipFill>
                                          <a:blip r:embed="rId49" cstate="print"/>
                                          <a:stretch>
                                            <a:fillRect/>
                                          </a:stretch>
                                        </pic:blipFill>
                                        <pic:spPr>
                                          <a:xfrm>
                                            <a:off x="0" y="0"/>
                                            <a:ext cx="2094321" cy="1176337"/>
                                          </a:xfrm>
                                          <a:prstGeom prst="rect">
                                            <a:avLst/>
                                          </a:prstGeom>
                                        </pic:spPr>
                                      </pic:pic>
                                    </a:graphicData>
                                  </a:graphic>
                                </wp:inline>
                              </w:drawing>
                            </w:r>
                          </w:p>
                          <w:p>
                            <w:pPr>
                              <w:pStyle w:val="10"/>
                              <w:spacing w:before="7"/>
                              <w:ind w:left="0"/>
                              <w:rPr>
                                <w:rFonts w:ascii="Arial"/>
                                <w:sz w:val="28"/>
                              </w:rPr>
                            </w:pPr>
                          </w:p>
                        </w:tc>
                        <w:tc>
                          <w:tcPr>
                            <w:tcW w:w="3312" w:type="dxa"/>
                            <w:tcBorders>
                              <w:right w:val="nil"/>
                            </w:tcBorders>
                          </w:tcPr>
                          <w:p>
                            <w:pPr>
                              <w:pStyle w:val="10"/>
                              <w:spacing w:before="132" w:line="304" w:lineRule="exact"/>
                              <w:ind w:left="191"/>
                              <w:rPr>
                                <w:sz w:val="24"/>
                              </w:rPr>
                            </w:pPr>
                            <w:r>
                              <w:rPr>
                                <w:sz w:val="24"/>
                              </w:rPr>
                              <w:t>便携式</w:t>
                            </w:r>
                          </w:p>
                          <w:p>
                            <w:pPr>
                              <w:pStyle w:val="10"/>
                              <w:spacing w:line="256" w:lineRule="auto"/>
                              <w:ind w:left="191" w:right="230"/>
                              <w:jc w:val="both"/>
                              <w:rPr>
                                <w:sz w:val="16"/>
                              </w:rPr>
                            </w:pPr>
                            <w:r>
                              <w:rPr>
                                <w:sz w:val="16"/>
                              </w:rPr>
                              <w:t>对于保护个人免受气体引发的危险所威胁，霍尼韦尔探测器有限公司拥有一系列非常适用于在有限于封闭空间内使用的可靠解决方案。</w:t>
                            </w:r>
                          </w:p>
                          <w:p>
                            <w:pPr>
                              <w:pStyle w:val="10"/>
                              <w:ind w:left="191"/>
                              <w:rPr>
                                <w:sz w:val="16"/>
                              </w:rPr>
                            </w:pPr>
                            <w:r>
                              <w:rPr>
                                <w:sz w:val="16"/>
                              </w:rPr>
                              <w:t>其中包括：</w:t>
                            </w:r>
                          </w:p>
                          <w:p>
                            <w:pPr>
                              <w:pStyle w:val="10"/>
                              <w:spacing w:before="5"/>
                              <w:ind w:left="191"/>
                              <w:rPr>
                                <w:sz w:val="16"/>
                              </w:rPr>
                            </w:pPr>
                            <w:r>
                              <w:rPr>
                                <w:rFonts w:ascii="Arial" w:hAnsi="Arial" w:eastAsia="Arial"/>
                                <w:color w:val="D1000D"/>
                                <w:spacing w:val="9"/>
                                <w:sz w:val="18"/>
                              </w:rPr>
                              <w:t xml:space="preserve">» </w:t>
                            </w:r>
                            <w:r>
                              <w:rPr>
                                <w:sz w:val="16"/>
                              </w:rPr>
                              <w:t>可燃气体、氧气与有毒气体探测</w:t>
                            </w:r>
                          </w:p>
                          <w:p>
                            <w:pPr>
                              <w:pStyle w:val="10"/>
                              <w:spacing w:before="6"/>
                              <w:ind w:left="191"/>
                              <w:rPr>
                                <w:sz w:val="16"/>
                              </w:rPr>
                            </w:pPr>
                            <w:r>
                              <w:rPr>
                                <w:rFonts w:ascii="Arial" w:hAnsi="Arial" w:eastAsia="Arial"/>
                                <w:color w:val="D1000D"/>
                                <w:spacing w:val="9"/>
                                <w:sz w:val="18"/>
                              </w:rPr>
                              <w:t xml:space="preserve">» </w:t>
                            </w:r>
                            <w:r>
                              <w:rPr>
                                <w:sz w:val="16"/>
                              </w:rPr>
                              <w:t>单气体个人探测器——个人佩戴</w:t>
                            </w:r>
                          </w:p>
                          <w:p>
                            <w:pPr>
                              <w:pStyle w:val="10"/>
                              <w:spacing w:before="7" w:line="256" w:lineRule="auto"/>
                              <w:ind w:left="361" w:right="218" w:hanging="171"/>
                              <w:rPr>
                                <w:sz w:val="16"/>
                              </w:rPr>
                            </w:pPr>
                            <w:r>
                              <w:rPr>
                                <w:rFonts w:ascii="Arial" w:hAnsi="Arial" w:eastAsia="Arial"/>
                                <w:color w:val="D1000D"/>
                                <w:sz w:val="18"/>
                              </w:rPr>
                              <w:t xml:space="preserve">» </w:t>
                            </w:r>
                            <w:r>
                              <w:rPr>
                                <w:sz w:val="16"/>
                              </w:rPr>
                              <w:t>多气体便携式探测器——在有限空间入口处与规定必要处的使用</w:t>
                            </w:r>
                          </w:p>
                          <w:p>
                            <w:pPr>
                              <w:pStyle w:val="10"/>
                              <w:spacing w:line="256" w:lineRule="auto"/>
                              <w:ind w:left="361" w:right="218" w:hanging="171"/>
                              <w:rPr>
                                <w:sz w:val="16"/>
                              </w:rPr>
                            </w:pPr>
                            <w:r>
                              <w:rPr>
                                <w:rFonts w:ascii="Arial" w:hAnsi="Arial" w:eastAsia="Arial"/>
                                <w:color w:val="D1000D"/>
                                <w:sz w:val="18"/>
                              </w:rPr>
                              <w:t xml:space="preserve">» </w:t>
                            </w:r>
                            <w:r>
                              <w:rPr>
                                <w:sz w:val="16"/>
                              </w:rPr>
                              <w:t>多气体可移动探测器——在现场施工及养护活动期间实施临时区域保护</w:t>
                            </w:r>
                          </w:p>
                          <w:p>
                            <w:pPr>
                              <w:pStyle w:val="10"/>
                              <w:spacing w:before="8"/>
                              <w:ind w:left="0"/>
                              <w:rPr>
                                <w:rFonts w:ascii="Arial"/>
                                <w:sz w:val="18"/>
                              </w:rPr>
                            </w:pPr>
                          </w:p>
                          <w:p>
                            <w:pPr>
                              <w:pStyle w:val="10"/>
                              <w:ind w:left="10" w:right="-72"/>
                              <w:rPr>
                                <w:rFonts w:ascii="Arial"/>
                                <w:sz w:val="20"/>
                              </w:rPr>
                            </w:pPr>
                            <w:r>
                              <w:rPr>
                                <w:rFonts w:ascii="Arial"/>
                                <w:sz w:val="20"/>
                              </w:rPr>
                              <w:drawing>
                                <wp:inline distT="0" distB="0" distL="0" distR="0">
                                  <wp:extent cx="2106295" cy="1184910"/>
                                  <wp:effectExtent l="0" t="0" r="0" b="0"/>
                                  <wp:docPr id="1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6.jpeg"/>
                                          <pic:cNvPicPr>
                                            <a:picLocks noChangeAspect="1"/>
                                          </pic:cNvPicPr>
                                        </pic:nvPicPr>
                                        <pic:blipFill>
                                          <a:blip r:embed="rId50" cstate="print"/>
                                          <a:stretch>
                                            <a:fillRect/>
                                          </a:stretch>
                                        </pic:blipFill>
                                        <pic:spPr>
                                          <a:xfrm>
                                            <a:off x="0" y="0"/>
                                            <a:ext cx="2106805" cy="1185386"/>
                                          </a:xfrm>
                                          <a:prstGeom prst="rect">
                                            <a:avLst/>
                                          </a:prstGeom>
                                        </pic:spPr>
                                      </pic:pic>
                                    </a:graphicData>
                                  </a:graphic>
                                </wp:inline>
                              </w:drawing>
                            </w:r>
                          </w:p>
                          <w:p>
                            <w:pPr>
                              <w:pStyle w:val="10"/>
                              <w:spacing w:before="2"/>
                              <w:ind w:left="0"/>
                              <w:rPr>
                                <w:rFonts w:ascii="Arial"/>
                                <w:sz w:val="27"/>
                              </w:rPr>
                            </w:pPr>
                          </w:p>
                        </w:tc>
                      </w:tr>
                      <w:tr>
                        <w:tblPrEx>
                          <w:tblBorders>
                            <w:top w:val="single" w:color="C3C5C8" w:sz="8" w:space="0"/>
                            <w:left w:val="single" w:color="C3C5C8" w:sz="8" w:space="0"/>
                            <w:bottom w:val="single" w:color="C3C5C8" w:sz="8" w:space="0"/>
                            <w:right w:val="single" w:color="C3C5C8" w:sz="8" w:space="0"/>
                            <w:insideH w:val="single" w:color="C3C5C8" w:sz="8" w:space="0"/>
                            <w:insideV w:val="single" w:color="C3C5C8" w:sz="8" w:space="0"/>
                          </w:tblBorders>
                          <w:tblCellMar>
                            <w:top w:w="0" w:type="dxa"/>
                            <w:left w:w="0" w:type="dxa"/>
                            <w:bottom w:w="0" w:type="dxa"/>
                            <w:right w:w="0" w:type="dxa"/>
                          </w:tblCellMar>
                        </w:tblPrEx>
                        <w:trPr>
                          <w:trHeight w:val="2961" w:hRule="atLeast"/>
                        </w:trPr>
                        <w:tc>
                          <w:tcPr>
                            <w:tcW w:w="3580" w:type="dxa"/>
                            <w:vMerge w:val="continue"/>
                            <w:tcBorders>
                              <w:top w:val="nil"/>
                              <w:left w:val="nil"/>
                              <w:bottom w:val="nil"/>
                            </w:tcBorders>
                          </w:tcPr>
                          <w:p>
                            <w:pPr>
                              <w:rPr>
                                <w:sz w:val="2"/>
                                <w:szCs w:val="2"/>
                              </w:rPr>
                            </w:pPr>
                          </w:p>
                        </w:tc>
                        <w:tc>
                          <w:tcPr>
                            <w:tcW w:w="3559" w:type="dxa"/>
                            <w:tcBorders>
                              <w:bottom w:val="nil"/>
                            </w:tcBorders>
                          </w:tcPr>
                          <w:p>
                            <w:pPr>
                              <w:pStyle w:val="10"/>
                              <w:spacing w:before="163" w:line="304" w:lineRule="exact"/>
                              <w:rPr>
                                <w:sz w:val="24"/>
                              </w:rPr>
                            </w:pPr>
                            <w:r>
                              <w:rPr>
                                <w:sz w:val="24"/>
                              </w:rPr>
                              <w:t>半导体/高科技</w:t>
                            </w:r>
                          </w:p>
                          <w:p>
                            <w:pPr>
                              <w:pStyle w:val="10"/>
                              <w:spacing w:line="256" w:lineRule="auto"/>
                              <w:ind w:right="133"/>
                              <w:rPr>
                                <w:sz w:val="16"/>
                              </w:rPr>
                            </w:pPr>
                            <w:r>
                              <w:rPr>
                                <w:sz w:val="16"/>
                              </w:rPr>
                              <w:t>提供完整的气体探测解决方案，包括红外光谱学(MST)与抗干扰化学纸带的解决方案</w:t>
                            </w:r>
                            <w:r>
                              <w:rPr>
                                <w:w w:val="115"/>
                                <w:sz w:val="16"/>
                              </w:rPr>
                              <w:t xml:space="preserve">(MDA </w:t>
                            </w:r>
                            <w:r>
                              <w:rPr>
                                <w:w w:val="95"/>
                                <w:sz w:val="16"/>
                              </w:rPr>
                              <w:t>Scientific)，拥有探测低至十亿分之一(PPB)级</w:t>
                            </w:r>
                            <w:r>
                              <w:rPr>
                                <w:sz w:val="16"/>
                              </w:rPr>
                              <w:t>别含量的能力。</w:t>
                            </w:r>
                          </w:p>
                          <w:p>
                            <w:pPr>
                              <w:pStyle w:val="10"/>
                              <w:rPr>
                                <w:sz w:val="16"/>
                              </w:rPr>
                            </w:pPr>
                            <w:r>
                              <w:rPr>
                                <w:sz w:val="16"/>
                              </w:rPr>
                              <w:t>应用：</w:t>
                            </w:r>
                          </w:p>
                          <w:p>
                            <w:pPr>
                              <w:pStyle w:val="10"/>
                              <w:spacing w:before="5"/>
                              <w:rPr>
                                <w:sz w:val="16"/>
                              </w:rPr>
                            </w:pPr>
                            <w:r>
                              <w:rPr>
                                <w:rFonts w:ascii="Arial" w:hAnsi="Arial" w:eastAsia="Arial"/>
                                <w:color w:val="D1000D"/>
                                <w:sz w:val="18"/>
                              </w:rPr>
                              <w:t xml:space="preserve">» </w:t>
                            </w:r>
                            <w:r>
                              <w:rPr>
                                <w:sz w:val="16"/>
                              </w:rPr>
                              <w:t>半导体制造和纳米技术</w:t>
                            </w:r>
                          </w:p>
                          <w:p>
                            <w:pPr>
                              <w:pStyle w:val="10"/>
                              <w:spacing w:before="6"/>
                              <w:rPr>
                                <w:sz w:val="16"/>
                              </w:rPr>
                            </w:pPr>
                            <w:r>
                              <w:rPr>
                                <w:rFonts w:ascii="Arial" w:hAnsi="Arial" w:eastAsia="Arial"/>
                                <w:color w:val="D1000D"/>
                                <w:sz w:val="18"/>
                              </w:rPr>
                              <w:t xml:space="preserve">» </w:t>
                            </w:r>
                            <w:r>
                              <w:rPr>
                                <w:sz w:val="16"/>
                              </w:rPr>
                              <w:t>航天推进和安全</w:t>
                            </w:r>
                          </w:p>
                          <w:p>
                            <w:pPr>
                              <w:pStyle w:val="10"/>
                              <w:spacing w:before="6"/>
                              <w:rPr>
                                <w:sz w:val="16"/>
                              </w:rPr>
                            </w:pPr>
                            <w:r>
                              <w:rPr>
                                <w:rFonts w:ascii="Arial" w:hAnsi="Arial" w:eastAsia="Arial"/>
                                <w:color w:val="D1000D"/>
                                <w:sz w:val="18"/>
                              </w:rPr>
                              <w:t xml:space="preserve">» </w:t>
                            </w:r>
                            <w:r>
                              <w:rPr>
                                <w:sz w:val="16"/>
                              </w:rPr>
                              <w:t>特殊化学工业</w:t>
                            </w:r>
                          </w:p>
                        </w:tc>
                        <w:tc>
                          <w:tcPr>
                            <w:tcW w:w="3312" w:type="dxa"/>
                            <w:tcBorders>
                              <w:bottom w:val="nil"/>
                              <w:right w:val="nil"/>
                            </w:tcBorders>
                          </w:tcPr>
                          <w:p>
                            <w:pPr>
                              <w:pStyle w:val="10"/>
                              <w:spacing w:before="163" w:line="304" w:lineRule="exact"/>
                              <w:ind w:left="209"/>
                              <w:rPr>
                                <w:sz w:val="24"/>
                              </w:rPr>
                            </w:pPr>
                            <w:r>
                              <w:rPr>
                                <w:sz w:val="24"/>
                              </w:rPr>
                              <w:t>技术服务</w:t>
                            </w:r>
                          </w:p>
                          <w:p>
                            <w:pPr>
                              <w:pStyle w:val="10"/>
                              <w:spacing w:line="256" w:lineRule="auto"/>
                              <w:ind w:left="209" w:right="210"/>
                              <w:jc w:val="both"/>
                              <w:rPr>
                                <w:sz w:val="16"/>
                              </w:rPr>
                            </w:pPr>
                            <w:r>
                              <w:rPr>
                                <w:spacing w:val="-1"/>
                                <w:sz w:val="16"/>
                              </w:rPr>
                              <w:t>在霍尼韦尔探测器有限公司，我们始终坚信优质服务和客户关怀的价值。我们承诺提供完善和全方位的服务来实现最大化的</w:t>
                            </w:r>
                            <w:r>
                              <w:rPr>
                                <w:sz w:val="16"/>
                              </w:rPr>
                              <w:t>顾客满意度。</w:t>
                            </w:r>
                          </w:p>
                          <w:p>
                            <w:pPr>
                              <w:pStyle w:val="10"/>
                              <w:ind w:left="209"/>
                              <w:rPr>
                                <w:sz w:val="16"/>
                              </w:rPr>
                            </w:pPr>
                            <w:r>
                              <w:rPr>
                                <w:sz w:val="16"/>
                              </w:rPr>
                              <w:t>这里列出我们所提供的部分服务：</w:t>
                            </w:r>
                          </w:p>
                          <w:p>
                            <w:pPr>
                              <w:pStyle w:val="10"/>
                              <w:spacing w:before="5"/>
                              <w:ind w:left="209"/>
                              <w:rPr>
                                <w:sz w:val="16"/>
                              </w:rPr>
                            </w:pPr>
                            <w:r>
                              <w:rPr>
                                <w:rFonts w:ascii="Arial" w:hAnsi="Arial" w:eastAsia="Arial"/>
                                <w:color w:val="D1000D"/>
                                <w:sz w:val="18"/>
                              </w:rPr>
                              <w:t xml:space="preserve">» </w:t>
                            </w:r>
                            <w:r>
                              <w:rPr>
                                <w:sz w:val="16"/>
                              </w:rPr>
                              <w:t>全面技术支持</w:t>
                            </w:r>
                          </w:p>
                          <w:p>
                            <w:pPr>
                              <w:pStyle w:val="10"/>
                              <w:spacing w:before="6"/>
                              <w:ind w:left="209"/>
                              <w:rPr>
                                <w:sz w:val="16"/>
                              </w:rPr>
                            </w:pPr>
                            <w:r>
                              <w:rPr>
                                <w:rFonts w:ascii="Arial" w:hAnsi="Arial" w:eastAsia="Arial"/>
                                <w:color w:val="D1000D"/>
                                <w:sz w:val="18"/>
                              </w:rPr>
                              <w:t xml:space="preserve">» </w:t>
                            </w:r>
                            <w:r>
                              <w:rPr>
                                <w:sz w:val="16"/>
                              </w:rPr>
                              <w:t>配备随时解答问题和咨询的专家队伍</w:t>
                            </w:r>
                          </w:p>
                          <w:p>
                            <w:pPr>
                              <w:pStyle w:val="10"/>
                              <w:spacing w:before="6" w:line="256" w:lineRule="auto"/>
                              <w:ind w:left="379" w:right="200" w:hanging="171"/>
                              <w:rPr>
                                <w:sz w:val="16"/>
                              </w:rPr>
                            </w:pPr>
                            <w:r>
                              <w:rPr>
                                <w:rFonts w:ascii="Arial" w:hAnsi="Arial" w:eastAsia="Arial"/>
                                <w:color w:val="D1000D"/>
                                <w:sz w:val="18"/>
                              </w:rPr>
                              <w:t xml:space="preserve">» </w:t>
                            </w:r>
                            <w:r>
                              <w:rPr>
                                <w:sz w:val="16"/>
                              </w:rPr>
                              <w:t>装备齐全的工作室以确保维修过程的迅速完成与交付使用</w:t>
                            </w:r>
                          </w:p>
                          <w:p>
                            <w:pPr>
                              <w:pStyle w:val="10"/>
                              <w:spacing w:line="206" w:lineRule="exact"/>
                              <w:ind w:left="209"/>
                              <w:rPr>
                                <w:sz w:val="16"/>
                              </w:rPr>
                            </w:pPr>
                            <w:r>
                              <w:rPr>
                                <w:rFonts w:ascii="Arial" w:hAnsi="Arial" w:eastAsia="Arial"/>
                                <w:color w:val="D1000D"/>
                                <w:spacing w:val="9"/>
                                <w:sz w:val="18"/>
                              </w:rPr>
                              <w:t xml:space="preserve">» </w:t>
                            </w:r>
                            <w:r>
                              <w:rPr>
                                <w:sz w:val="16"/>
                              </w:rPr>
                              <w:t>覆盖广泛的技术支持网络</w:t>
                            </w:r>
                          </w:p>
                          <w:p>
                            <w:pPr>
                              <w:pStyle w:val="10"/>
                              <w:spacing w:before="6"/>
                              <w:ind w:left="209"/>
                              <w:rPr>
                                <w:sz w:val="16"/>
                              </w:rPr>
                            </w:pPr>
                            <w:r>
                              <w:rPr>
                                <w:rFonts w:ascii="Arial" w:hAnsi="Arial" w:eastAsia="Arial"/>
                                <w:color w:val="D1000D"/>
                                <w:spacing w:val="9"/>
                                <w:sz w:val="18"/>
                              </w:rPr>
                              <w:t xml:space="preserve">» </w:t>
                            </w:r>
                            <w:r>
                              <w:rPr>
                                <w:sz w:val="16"/>
                              </w:rPr>
                              <w:t>对产品使用与维护的培训</w:t>
                            </w:r>
                          </w:p>
                        </w:tc>
                      </w:tr>
                    </w:tbl>
                    <w:p>
                      <w:pPr>
                        <w:pStyle w:val="5"/>
                      </w:pPr>
                    </w:p>
                  </w:txbxContent>
                </v:textbox>
              </v:shape>
            </w:pict>
          </mc:Fallback>
        </mc:AlternateContent>
      </w:r>
      <w:r>
        <w:rPr>
          <w:rFonts w:ascii="Arial" w:hAnsi="Arial" w:eastAsia="Arial"/>
          <w:color w:val="D1000D"/>
          <w:sz w:val="18"/>
        </w:rPr>
        <w:t xml:space="preserve">» </w:t>
      </w:r>
      <w:r>
        <w:t>预防性/修正性维护的客户定制化项目</w:t>
      </w:r>
    </w:p>
    <w:p>
      <w:pPr>
        <w:spacing w:after="0"/>
        <w:sectPr>
          <w:type w:val="continuous"/>
          <w:pgSz w:w="11910" w:h="16160"/>
          <w:pgMar w:top="520" w:right="580" w:bottom="280" w:left="180" w:header="720" w:footer="720" w:gutter="0"/>
          <w:cols w:equalWidth="0" w:num="2">
            <w:col w:w="7457" w:space="40"/>
            <w:col w:w="3653"/>
          </w:cols>
        </w:sectPr>
      </w:pPr>
    </w:p>
    <w:p>
      <w:pPr>
        <w:pStyle w:val="5"/>
        <w:spacing w:before="2"/>
        <w:rPr>
          <w:sz w:val="17"/>
        </w:rPr>
      </w:pPr>
    </w:p>
    <w:p>
      <w:pPr>
        <w:spacing w:before="5"/>
        <w:ind w:left="540" w:right="0" w:firstLine="0"/>
        <w:jc w:val="both"/>
        <w:rPr>
          <w:rFonts w:ascii="Arial" w:hAnsi="Arial"/>
          <w:sz w:val="10"/>
        </w:rPr>
      </w:pPr>
    </w:p>
    <w:sectPr>
      <w:type w:val="continuous"/>
      <w:pgSz w:w="11910" w:h="16160"/>
      <w:pgMar w:top="520" w:right="580" w:bottom="280" w:left="18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1"/>
      <w:numFmt w:val="decimal"/>
      <w:lvlText w:val="%1."/>
      <w:lvlJc w:val="left"/>
      <w:pPr>
        <w:ind w:left="770" w:hanging="231"/>
        <w:jc w:val="left"/>
      </w:pPr>
      <w:rPr>
        <w:rFonts w:hint="default" w:ascii="宋体" w:hAnsi="宋体" w:eastAsia="宋体" w:cs="宋体"/>
        <w:w w:val="83"/>
        <w:sz w:val="16"/>
        <w:szCs w:val="16"/>
        <w:lang w:val="en-US" w:eastAsia="en-US" w:bidi="en-US"/>
      </w:rPr>
    </w:lvl>
    <w:lvl w:ilvl="1" w:tentative="0">
      <w:start w:val="0"/>
      <w:numFmt w:val="bullet"/>
      <w:lvlText w:val="•"/>
      <w:lvlJc w:val="left"/>
      <w:pPr>
        <w:ind w:left="2520" w:hanging="231"/>
      </w:pPr>
      <w:rPr>
        <w:rFonts w:hint="default"/>
        <w:lang w:val="en-US" w:eastAsia="en-US" w:bidi="en-US"/>
      </w:rPr>
    </w:lvl>
    <w:lvl w:ilvl="2" w:tentative="0">
      <w:start w:val="0"/>
      <w:numFmt w:val="bullet"/>
      <w:lvlText w:val="•"/>
      <w:lvlJc w:val="left"/>
      <w:pPr>
        <w:ind w:left="2678" w:hanging="231"/>
      </w:pPr>
      <w:rPr>
        <w:rFonts w:hint="default"/>
        <w:lang w:val="en-US" w:eastAsia="en-US" w:bidi="en-US"/>
      </w:rPr>
    </w:lvl>
    <w:lvl w:ilvl="3" w:tentative="0">
      <w:start w:val="0"/>
      <w:numFmt w:val="bullet"/>
      <w:lvlText w:val="•"/>
      <w:lvlJc w:val="left"/>
      <w:pPr>
        <w:ind w:left="2837" w:hanging="231"/>
      </w:pPr>
      <w:rPr>
        <w:rFonts w:hint="default"/>
        <w:lang w:val="en-US" w:eastAsia="en-US" w:bidi="en-US"/>
      </w:rPr>
    </w:lvl>
    <w:lvl w:ilvl="4" w:tentative="0">
      <w:start w:val="0"/>
      <w:numFmt w:val="bullet"/>
      <w:lvlText w:val="•"/>
      <w:lvlJc w:val="left"/>
      <w:pPr>
        <w:ind w:left="2995" w:hanging="231"/>
      </w:pPr>
      <w:rPr>
        <w:rFonts w:hint="default"/>
        <w:lang w:val="en-US" w:eastAsia="en-US" w:bidi="en-US"/>
      </w:rPr>
    </w:lvl>
    <w:lvl w:ilvl="5" w:tentative="0">
      <w:start w:val="0"/>
      <w:numFmt w:val="bullet"/>
      <w:lvlText w:val="•"/>
      <w:lvlJc w:val="left"/>
      <w:pPr>
        <w:ind w:left="3154" w:hanging="231"/>
      </w:pPr>
      <w:rPr>
        <w:rFonts w:hint="default"/>
        <w:lang w:val="en-US" w:eastAsia="en-US" w:bidi="en-US"/>
      </w:rPr>
    </w:lvl>
    <w:lvl w:ilvl="6" w:tentative="0">
      <w:start w:val="0"/>
      <w:numFmt w:val="bullet"/>
      <w:lvlText w:val="•"/>
      <w:lvlJc w:val="left"/>
      <w:pPr>
        <w:ind w:left="3312" w:hanging="231"/>
      </w:pPr>
      <w:rPr>
        <w:rFonts w:hint="default"/>
        <w:lang w:val="en-US" w:eastAsia="en-US" w:bidi="en-US"/>
      </w:rPr>
    </w:lvl>
    <w:lvl w:ilvl="7" w:tentative="0">
      <w:start w:val="0"/>
      <w:numFmt w:val="bullet"/>
      <w:lvlText w:val="•"/>
      <w:lvlJc w:val="left"/>
      <w:pPr>
        <w:ind w:left="3471" w:hanging="231"/>
      </w:pPr>
      <w:rPr>
        <w:rFonts w:hint="default"/>
        <w:lang w:val="en-US" w:eastAsia="en-US" w:bidi="en-US"/>
      </w:rPr>
    </w:lvl>
    <w:lvl w:ilvl="8" w:tentative="0">
      <w:start w:val="0"/>
      <w:numFmt w:val="bullet"/>
      <w:lvlText w:val="•"/>
      <w:lvlJc w:val="left"/>
      <w:pPr>
        <w:ind w:left="3630" w:hanging="231"/>
      </w:pPr>
      <w:rPr>
        <w:rFonts w:hint="default"/>
        <w:lang w:val="en-US" w:eastAsia="en-US" w:bidi="en-US"/>
      </w:rPr>
    </w:lvl>
  </w:abstractNum>
  <w:abstractNum w:abstractNumId="1">
    <w:nsid w:val="0053208E"/>
    <w:multiLevelType w:val="multilevel"/>
    <w:tmpl w:val="0053208E"/>
    <w:lvl w:ilvl="0" w:tentative="0">
      <w:start w:val="0"/>
      <w:numFmt w:val="bullet"/>
      <w:lvlText w:val="•"/>
      <w:lvlJc w:val="left"/>
      <w:pPr>
        <w:ind w:left="823" w:hanging="284"/>
      </w:pPr>
      <w:rPr>
        <w:rFonts w:hint="default" w:ascii="宋体" w:hAnsi="宋体" w:eastAsia="宋体" w:cs="宋体"/>
        <w:w w:val="100"/>
        <w:sz w:val="16"/>
        <w:szCs w:val="16"/>
        <w:lang w:val="en-US" w:eastAsia="en-US" w:bidi="en-US"/>
      </w:rPr>
    </w:lvl>
    <w:lvl w:ilvl="1" w:tentative="0">
      <w:start w:val="0"/>
      <w:numFmt w:val="bullet"/>
      <w:lvlText w:val="•"/>
      <w:lvlJc w:val="left"/>
      <w:pPr>
        <w:ind w:left="1054" w:hanging="284"/>
      </w:pPr>
      <w:rPr>
        <w:rFonts w:hint="default"/>
        <w:lang w:val="en-US" w:eastAsia="en-US" w:bidi="en-US"/>
      </w:rPr>
    </w:lvl>
    <w:lvl w:ilvl="2" w:tentative="0">
      <w:start w:val="0"/>
      <w:numFmt w:val="bullet"/>
      <w:lvlText w:val="•"/>
      <w:lvlJc w:val="left"/>
      <w:pPr>
        <w:ind w:left="1288" w:hanging="284"/>
      </w:pPr>
      <w:rPr>
        <w:rFonts w:hint="default"/>
        <w:lang w:val="en-US" w:eastAsia="en-US" w:bidi="en-US"/>
      </w:rPr>
    </w:lvl>
    <w:lvl w:ilvl="3" w:tentative="0">
      <w:start w:val="0"/>
      <w:numFmt w:val="bullet"/>
      <w:lvlText w:val="•"/>
      <w:lvlJc w:val="left"/>
      <w:pPr>
        <w:ind w:left="1522" w:hanging="284"/>
      </w:pPr>
      <w:rPr>
        <w:rFonts w:hint="default"/>
        <w:lang w:val="en-US" w:eastAsia="en-US" w:bidi="en-US"/>
      </w:rPr>
    </w:lvl>
    <w:lvl w:ilvl="4" w:tentative="0">
      <w:start w:val="0"/>
      <w:numFmt w:val="bullet"/>
      <w:lvlText w:val="•"/>
      <w:lvlJc w:val="left"/>
      <w:pPr>
        <w:ind w:left="1757" w:hanging="284"/>
      </w:pPr>
      <w:rPr>
        <w:rFonts w:hint="default"/>
        <w:lang w:val="en-US" w:eastAsia="en-US" w:bidi="en-US"/>
      </w:rPr>
    </w:lvl>
    <w:lvl w:ilvl="5" w:tentative="0">
      <w:start w:val="0"/>
      <w:numFmt w:val="bullet"/>
      <w:lvlText w:val="•"/>
      <w:lvlJc w:val="left"/>
      <w:pPr>
        <w:ind w:left="1991" w:hanging="284"/>
      </w:pPr>
      <w:rPr>
        <w:rFonts w:hint="default"/>
        <w:lang w:val="en-US" w:eastAsia="en-US" w:bidi="en-US"/>
      </w:rPr>
    </w:lvl>
    <w:lvl w:ilvl="6" w:tentative="0">
      <w:start w:val="0"/>
      <w:numFmt w:val="bullet"/>
      <w:lvlText w:val="•"/>
      <w:lvlJc w:val="left"/>
      <w:pPr>
        <w:ind w:left="2225" w:hanging="284"/>
      </w:pPr>
      <w:rPr>
        <w:rFonts w:hint="default"/>
        <w:lang w:val="en-US" w:eastAsia="en-US" w:bidi="en-US"/>
      </w:rPr>
    </w:lvl>
    <w:lvl w:ilvl="7" w:tentative="0">
      <w:start w:val="0"/>
      <w:numFmt w:val="bullet"/>
      <w:lvlText w:val="•"/>
      <w:lvlJc w:val="left"/>
      <w:pPr>
        <w:ind w:left="2459" w:hanging="284"/>
      </w:pPr>
      <w:rPr>
        <w:rFonts w:hint="default"/>
        <w:lang w:val="en-US" w:eastAsia="en-US" w:bidi="en-US"/>
      </w:rPr>
    </w:lvl>
    <w:lvl w:ilvl="8" w:tentative="0">
      <w:start w:val="0"/>
      <w:numFmt w:val="bullet"/>
      <w:lvlText w:val="•"/>
      <w:lvlJc w:val="left"/>
      <w:pPr>
        <w:ind w:left="2694" w:hanging="284"/>
      </w:pPr>
      <w:rPr>
        <w:rFonts w:hint="default"/>
        <w:lang w:val="en-US" w:eastAsia="en-US" w:bidi="en-US"/>
      </w:rPr>
    </w:lvl>
  </w:abstractNum>
  <w:abstractNum w:abstractNumId="2">
    <w:nsid w:val="59ADCABA"/>
    <w:multiLevelType w:val="multilevel"/>
    <w:tmpl w:val="59ADCABA"/>
    <w:lvl w:ilvl="0" w:tentative="0">
      <w:start w:val="0"/>
      <w:numFmt w:val="bullet"/>
      <w:lvlText w:val="•"/>
      <w:lvlJc w:val="left"/>
      <w:pPr>
        <w:ind w:left="303" w:hanging="142"/>
      </w:pPr>
      <w:rPr>
        <w:rFonts w:hint="default" w:ascii="宋体" w:hAnsi="宋体" w:eastAsia="宋体" w:cs="宋体"/>
        <w:w w:val="100"/>
        <w:sz w:val="16"/>
        <w:szCs w:val="16"/>
        <w:lang w:val="en-US" w:eastAsia="en-US" w:bidi="en-US"/>
      </w:rPr>
    </w:lvl>
    <w:lvl w:ilvl="1" w:tentative="0">
      <w:start w:val="0"/>
      <w:numFmt w:val="bullet"/>
      <w:lvlText w:val="•"/>
      <w:lvlJc w:val="left"/>
      <w:pPr>
        <w:ind w:left="774" w:hanging="142"/>
      </w:pPr>
      <w:rPr>
        <w:rFonts w:hint="default"/>
        <w:lang w:val="en-US" w:eastAsia="en-US" w:bidi="en-US"/>
      </w:rPr>
    </w:lvl>
    <w:lvl w:ilvl="2" w:tentative="0">
      <w:start w:val="0"/>
      <w:numFmt w:val="bullet"/>
      <w:lvlText w:val="•"/>
      <w:lvlJc w:val="left"/>
      <w:pPr>
        <w:ind w:left="1249" w:hanging="142"/>
      </w:pPr>
      <w:rPr>
        <w:rFonts w:hint="default"/>
        <w:lang w:val="en-US" w:eastAsia="en-US" w:bidi="en-US"/>
      </w:rPr>
    </w:lvl>
    <w:lvl w:ilvl="3" w:tentative="0">
      <w:start w:val="0"/>
      <w:numFmt w:val="bullet"/>
      <w:lvlText w:val="•"/>
      <w:lvlJc w:val="left"/>
      <w:pPr>
        <w:ind w:left="1724" w:hanging="142"/>
      </w:pPr>
      <w:rPr>
        <w:rFonts w:hint="default"/>
        <w:lang w:val="en-US" w:eastAsia="en-US" w:bidi="en-US"/>
      </w:rPr>
    </w:lvl>
    <w:lvl w:ilvl="4" w:tentative="0">
      <w:start w:val="0"/>
      <w:numFmt w:val="bullet"/>
      <w:lvlText w:val="•"/>
      <w:lvlJc w:val="left"/>
      <w:pPr>
        <w:ind w:left="2199" w:hanging="142"/>
      </w:pPr>
      <w:rPr>
        <w:rFonts w:hint="default"/>
        <w:lang w:val="en-US" w:eastAsia="en-US" w:bidi="en-US"/>
      </w:rPr>
    </w:lvl>
    <w:lvl w:ilvl="5" w:tentative="0">
      <w:start w:val="0"/>
      <w:numFmt w:val="bullet"/>
      <w:lvlText w:val="•"/>
      <w:lvlJc w:val="left"/>
      <w:pPr>
        <w:ind w:left="2674" w:hanging="142"/>
      </w:pPr>
      <w:rPr>
        <w:rFonts w:hint="default"/>
        <w:lang w:val="en-US" w:eastAsia="en-US" w:bidi="en-US"/>
      </w:rPr>
    </w:lvl>
    <w:lvl w:ilvl="6" w:tentative="0">
      <w:start w:val="0"/>
      <w:numFmt w:val="bullet"/>
      <w:lvlText w:val="•"/>
      <w:lvlJc w:val="left"/>
      <w:pPr>
        <w:ind w:left="3149" w:hanging="142"/>
      </w:pPr>
      <w:rPr>
        <w:rFonts w:hint="default"/>
        <w:lang w:val="en-US" w:eastAsia="en-US" w:bidi="en-US"/>
      </w:rPr>
    </w:lvl>
    <w:lvl w:ilvl="7" w:tentative="0">
      <w:start w:val="0"/>
      <w:numFmt w:val="bullet"/>
      <w:lvlText w:val="•"/>
      <w:lvlJc w:val="left"/>
      <w:pPr>
        <w:ind w:left="3624" w:hanging="142"/>
      </w:pPr>
      <w:rPr>
        <w:rFonts w:hint="default"/>
        <w:lang w:val="en-US" w:eastAsia="en-US" w:bidi="en-US"/>
      </w:rPr>
    </w:lvl>
    <w:lvl w:ilvl="8" w:tentative="0">
      <w:start w:val="0"/>
      <w:numFmt w:val="bullet"/>
      <w:lvlText w:val="•"/>
      <w:lvlJc w:val="left"/>
      <w:pPr>
        <w:ind w:left="4099" w:hanging="142"/>
      </w:pPr>
      <w:rPr>
        <w:rFonts w:hint="default"/>
        <w:lang w:val="en-US" w:eastAsia="en-US" w:bidi="en-U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C23215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en-US"/>
    </w:rPr>
  </w:style>
  <w:style w:type="paragraph" w:styleId="2">
    <w:name w:val="heading 1"/>
    <w:basedOn w:val="1"/>
    <w:next w:val="1"/>
    <w:qFormat/>
    <w:uiPriority w:val="1"/>
    <w:pPr>
      <w:spacing w:before="20"/>
      <w:ind w:left="201"/>
      <w:outlineLvl w:val="1"/>
    </w:pPr>
    <w:rPr>
      <w:rFonts w:ascii="Arial" w:hAnsi="Arial" w:eastAsia="Arial" w:cs="Arial"/>
      <w:b/>
      <w:bCs/>
      <w:sz w:val="40"/>
      <w:szCs w:val="40"/>
      <w:lang w:val="en-US" w:eastAsia="en-US" w:bidi="en-US"/>
    </w:rPr>
  </w:style>
  <w:style w:type="paragraph" w:styleId="3">
    <w:name w:val="heading 2"/>
    <w:basedOn w:val="1"/>
    <w:next w:val="1"/>
    <w:qFormat/>
    <w:uiPriority w:val="1"/>
    <w:pPr>
      <w:ind w:left="540" w:right="178"/>
      <w:outlineLvl w:val="2"/>
    </w:pPr>
    <w:rPr>
      <w:rFonts w:ascii="宋体" w:hAnsi="宋体" w:eastAsia="宋体" w:cs="宋体"/>
      <w:sz w:val="32"/>
      <w:szCs w:val="32"/>
      <w:lang w:val="en-US" w:eastAsia="en-US" w:bidi="en-US"/>
    </w:rPr>
  </w:style>
  <w:style w:type="paragraph" w:styleId="4">
    <w:name w:val="heading 3"/>
    <w:basedOn w:val="1"/>
    <w:next w:val="1"/>
    <w:qFormat/>
    <w:uiPriority w:val="1"/>
    <w:pPr>
      <w:ind w:left="1598"/>
      <w:outlineLvl w:val="3"/>
    </w:pPr>
    <w:rPr>
      <w:rFonts w:ascii="宋体" w:hAnsi="宋体" w:eastAsia="宋体" w:cs="宋体"/>
      <w:sz w:val="20"/>
      <w:szCs w:val="20"/>
      <w:lang w:val="en-US" w:eastAsia="en-US" w:bidi="en-US"/>
    </w:rPr>
  </w:style>
  <w:style w:type="character" w:default="1" w:styleId="7">
    <w:name w:val="Default Paragraph Font"/>
    <w:semiHidden/>
    <w:unhideWhenUsed/>
    <w:uiPriority w:val="1"/>
  </w:style>
  <w:style w:type="table" w:default="1" w:styleId="6">
    <w:name w:val="Normal Table"/>
    <w:semiHidden/>
    <w:uiPriority w:val="0"/>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16"/>
      <w:szCs w:val="16"/>
      <w:lang w:val="en-US" w:eastAsia="en-US" w:bidi="en-US"/>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spacing w:line="180" w:lineRule="exact"/>
      <w:ind w:left="823" w:hanging="284"/>
    </w:pPr>
    <w:rPr>
      <w:rFonts w:ascii="宋体" w:hAnsi="宋体" w:eastAsia="宋体" w:cs="宋体"/>
      <w:lang w:val="en-US" w:eastAsia="en-US" w:bidi="en-US"/>
    </w:rPr>
  </w:style>
  <w:style w:type="paragraph" w:customStyle="1" w:styleId="10">
    <w:name w:val="Table Paragraph"/>
    <w:basedOn w:val="1"/>
    <w:qFormat/>
    <w:uiPriority w:val="1"/>
    <w:pPr>
      <w:ind w:left="210"/>
    </w:pPr>
    <w:rPr>
      <w:rFonts w:ascii="宋体" w:hAnsi="宋体" w:eastAsia="宋体" w:cs="宋体"/>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pn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ScaleCrop>false</ScaleCrop>
  <LinksUpToDate>false</LinksUpToDate>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2021-09-29T05:55:00Z</dcterms:created>
  <dc:creator>Administrator</dc:creator>
  <cp:lastModifiedBy>嗨皮~李</cp:lastModifiedBy>
  <dcterms:modified xsi:type="dcterms:W3CDTF">2021-09-29T06:03:02Z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2013-05-16T00:00:00Z</vt:filetime>
  </property>
  <property fmtid="{D5CDD505-2E9C-101B-9397-08002B2CF9AE}" pid="3" name="Creator">
    <vt:lpwstr>Adobe InDesign CS6 (Macintosh)</vt:lpwstr>
  </property>
  <property fmtid="{D5CDD505-2E9C-101B-9397-08002B2CF9AE}" pid="4" name="LastSaved">
    <vt:filetime>2021-09-29T00:00:00Z</vt:filetime>
  </property>
  <property fmtid="{D5CDD505-2E9C-101B-9397-08002B2CF9AE}" pid="5" name="KSOProductBuildVer">
    <vt:lpwstr>2052-11.1.0.10700</vt:lpwstr>
  </property>
  <property fmtid="{D5CDD505-2E9C-101B-9397-08002B2CF9AE}" pid="6" name="ICV">
    <vt:lpwstr>99F44EEB75D444DCAC1A56E8514820F7</vt:lpwstr>
  </property>
</Properties>
</file>